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C62A23" w14:textId="77777777" w:rsidR="009F77B4" w:rsidRPr="00620DD1" w:rsidRDefault="000633FF" w:rsidP="00082D31">
      <w:pPr>
        <w:pStyle w:val="Heading1"/>
        <w:rPr>
          <w:rFonts w:asciiTheme="minorBidi" w:eastAsia="Malgun Gothic" w:hAnsiTheme="minorBidi" w:cstheme="minorBidi"/>
          <w:lang w:eastAsia="ko-KR"/>
        </w:rPr>
      </w:pPr>
      <w:r w:rsidRPr="00620DD1">
        <w:rPr>
          <w:rFonts w:asciiTheme="minorBidi" w:eastAsia="Malgun Gothic" w:hAnsiTheme="minorBidi" w:cstheme="minorBidi" w:hint="eastAsia"/>
          <w:lang w:val="ko" w:eastAsia="ko-KR"/>
        </w:rPr>
        <w:t>전국</w:t>
      </w:r>
      <w:r w:rsidRPr="00620DD1">
        <w:rPr>
          <w:rFonts w:asciiTheme="minorBidi" w:eastAsia="Malgun Gothic" w:hAnsiTheme="minorBidi" w:cs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cstheme="minorBidi" w:hint="eastAsia"/>
          <w:lang w:val="ko" w:eastAsia="ko-KR"/>
        </w:rPr>
        <w:t>장애</w:t>
      </w:r>
      <w:r w:rsidRPr="00620DD1">
        <w:rPr>
          <w:rFonts w:asciiTheme="minorBidi" w:eastAsia="Malgun Gothic" w:hAnsiTheme="minorBidi" w:cs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cstheme="minorBidi" w:hint="eastAsia"/>
          <w:lang w:val="ko" w:eastAsia="ko-KR"/>
        </w:rPr>
        <w:t>정보</w:t>
      </w:r>
      <w:r w:rsidRPr="00620DD1">
        <w:rPr>
          <w:rFonts w:asciiTheme="minorBidi" w:eastAsia="Malgun Gothic" w:hAnsiTheme="minorBidi" w:cs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cstheme="minorBidi" w:hint="eastAsia"/>
          <w:lang w:val="ko" w:eastAsia="ko-KR"/>
        </w:rPr>
        <w:t>자산</w:t>
      </w:r>
      <w:r w:rsidRPr="00620DD1">
        <w:rPr>
          <w:rFonts w:asciiTheme="minorBidi" w:eastAsia="Malgun Gothic" w:hAnsiTheme="minorBidi" w:cs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cstheme="minorBidi" w:hint="eastAsia"/>
          <w:lang w:val="ko" w:eastAsia="ko-KR"/>
        </w:rPr>
        <w:t>팩트</w:t>
      </w:r>
      <w:r w:rsidRPr="00620DD1">
        <w:rPr>
          <w:rFonts w:asciiTheme="minorBidi" w:eastAsia="Malgun Gothic" w:hAnsiTheme="minorBidi" w:cs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cstheme="minorBidi" w:hint="eastAsia"/>
          <w:lang w:val="ko" w:eastAsia="ko-KR"/>
        </w:rPr>
        <w:t>시트</w:t>
      </w:r>
    </w:p>
    <w:p w14:paraId="7F4B66D7" w14:textId="0FA1826D" w:rsidR="00814B0F" w:rsidRPr="00620DD1" w:rsidRDefault="002804B1" w:rsidP="00164C66">
      <w:pPr>
        <w:spacing w:before="440"/>
        <w:ind w:right="454"/>
        <w:rPr>
          <w:rFonts w:asciiTheme="minorBidi" w:eastAsia="Malgun Gothic" w:hAnsiTheme="minorBidi"/>
          <w:lang w:eastAsia="ko-KR"/>
        </w:rPr>
      </w:pPr>
      <w:r w:rsidRPr="002804B1">
        <w:rPr>
          <w:rFonts w:asciiTheme="minorBidi" w:eastAsia="Malgun Gothic" w:hAnsiTheme="minorBidi" w:hint="eastAsia"/>
          <w:lang w:val="ko" w:eastAsia="ko-KR"/>
        </w:rPr>
        <w:t>전국</w:t>
      </w:r>
      <w:r w:rsidRPr="002804B1">
        <w:rPr>
          <w:rFonts w:asciiTheme="minorBidi" w:eastAsia="Malgun Gothic" w:hAnsiTheme="minorBidi"/>
          <w:lang w:val="ko" w:eastAsia="ko-KR"/>
        </w:rPr>
        <w:t xml:space="preserve"> </w:t>
      </w:r>
      <w:r w:rsidRPr="002804B1">
        <w:rPr>
          <w:rFonts w:asciiTheme="minorBidi" w:eastAsia="Malgun Gothic" w:hAnsiTheme="minorBidi" w:hint="eastAsia"/>
          <w:lang w:val="ko" w:eastAsia="ko-KR"/>
        </w:rPr>
        <w:t>장애</w:t>
      </w:r>
      <w:r w:rsidRPr="002804B1">
        <w:rPr>
          <w:rFonts w:asciiTheme="minorBidi" w:eastAsia="Malgun Gothic" w:hAnsiTheme="minorBidi"/>
          <w:lang w:val="ko" w:eastAsia="ko-KR"/>
        </w:rPr>
        <w:t xml:space="preserve"> </w:t>
      </w:r>
      <w:r w:rsidRPr="002804B1">
        <w:rPr>
          <w:rFonts w:asciiTheme="minorBidi" w:eastAsia="Malgun Gothic" w:hAnsiTheme="minorBidi" w:hint="eastAsia"/>
          <w:lang w:val="ko" w:eastAsia="ko-KR"/>
        </w:rPr>
        <w:t>정보</w:t>
      </w:r>
      <w:r w:rsidRPr="002804B1">
        <w:rPr>
          <w:rFonts w:asciiTheme="minorBidi" w:eastAsia="Malgun Gothic" w:hAnsiTheme="minorBidi"/>
          <w:lang w:val="ko" w:eastAsia="ko-KR"/>
        </w:rPr>
        <w:t xml:space="preserve"> </w:t>
      </w:r>
      <w:r w:rsidRPr="002804B1">
        <w:rPr>
          <w:rFonts w:asciiTheme="minorBidi" w:eastAsia="Malgun Gothic" w:hAnsiTheme="minorBidi" w:hint="eastAsia"/>
          <w:lang w:val="ko" w:eastAsia="ko-KR"/>
        </w:rPr>
        <w:t>자산</w:t>
      </w:r>
      <w:r w:rsidRPr="002804B1">
        <w:rPr>
          <w:rFonts w:asciiTheme="minorBidi" w:eastAsia="Malgun Gothic" w:hAnsiTheme="minorBidi"/>
          <w:lang w:val="ko" w:eastAsia="ko-KR"/>
        </w:rPr>
        <w:t xml:space="preserve"> (National Disability Data Asset)</w:t>
      </w:r>
      <w:r w:rsidRPr="002804B1">
        <w:rPr>
          <w:rFonts w:asciiTheme="minorBidi" w:eastAsia="Malgun Gothic" w:hAnsiTheme="minorBidi" w:hint="eastAsia"/>
          <w:lang w:val="ko" w:eastAsia="ko-KR"/>
        </w:rPr>
        <w:t>은</w:t>
      </w:r>
      <w:r w:rsidRPr="002804B1">
        <w:rPr>
          <w:rFonts w:asciiTheme="minorBidi" w:eastAsia="Malgun Gothic" w:hAnsiTheme="minorBidi"/>
          <w:lang w:val="ko" w:eastAsia="ko-KR"/>
        </w:rPr>
        <w:t xml:space="preserve"> </w:t>
      </w:r>
      <w:r w:rsidRPr="002804B1">
        <w:rPr>
          <w:rFonts w:asciiTheme="minorBidi" w:eastAsia="Malgun Gothic" w:hAnsiTheme="minorBidi" w:hint="eastAsia"/>
          <w:lang w:val="ko" w:eastAsia="ko-KR"/>
        </w:rPr>
        <w:t>장애인에</w:t>
      </w:r>
      <w:r w:rsidRPr="002804B1">
        <w:rPr>
          <w:rFonts w:asciiTheme="minorBidi" w:eastAsia="Malgun Gothic" w:hAnsiTheme="minorBidi"/>
          <w:lang w:val="ko" w:eastAsia="ko-KR"/>
        </w:rPr>
        <w:t xml:space="preserve"> </w:t>
      </w:r>
      <w:r w:rsidRPr="002804B1">
        <w:rPr>
          <w:rFonts w:asciiTheme="minorBidi" w:eastAsia="Malgun Gothic" w:hAnsiTheme="minorBidi" w:hint="eastAsia"/>
          <w:lang w:val="ko" w:eastAsia="ko-KR"/>
        </w:rPr>
        <w:t>대한</w:t>
      </w:r>
      <w:r w:rsidRPr="002804B1">
        <w:rPr>
          <w:rFonts w:asciiTheme="minorBidi" w:eastAsia="Malgun Gothic" w:hAnsiTheme="minorBidi"/>
          <w:lang w:val="ko" w:eastAsia="ko-KR"/>
        </w:rPr>
        <w:t xml:space="preserve"> </w:t>
      </w:r>
      <w:r w:rsidRPr="002804B1">
        <w:rPr>
          <w:rFonts w:asciiTheme="minorBidi" w:eastAsia="Malgun Gothic" w:hAnsiTheme="minorBidi" w:hint="eastAsia"/>
          <w:lang w:val="ko" w:eastAsia="ko-KR"/>
        </w:rPr>
        <w:t>여러</w:t>
      </w:r>
      <w:r w:rsidRPr="002804B1">
        <w:rPr>
          <w:rFonts w:asciiTheme="minorBidi" w:eastAsia="Malgun Gothic" w:hAnsiTheme="minorBidi"/>
          <w:lang w:val="ko" w:eastAsia="ko-KR"/>
        </w:rPr>
        <w:t xml:space="preserve"> </w:t>
      </w:r>
      <w:r w:rsidRPr="002804B1">
        <w:rPr>
          <w:rFonts w:asciiTheme="minorBidi" w:eastAsia="Malgun Gothic" w:hAnsiTheme="minorBidi" w:hint="eastAsia"/>
          <w:lang w:val="ko" w:eastAsia="ko-KR"/>
        </w:rPr>
        <w:t>정부</w:t>
      </w:r>
      <w:r w:rsidRPr="002804B1">
        <w:rPr>
          <w:rFonts w:asciiTheme="minorBidi" w:eastAsia="Malgun Gothic" w:hAnsiTheme="minorBidi"/>
          <w:lang w:val="ko" w:eastAsia="ko-KR"/>
        </w:rPr>
        <w:t xml:space="preserve"> </w:t>
      </w:r>
      <w:r w:rsidRPr="002804B1">
        <w:rPr>
          <w:rFonts w:asciiTheme="minorBidi" w:eastAsia="Malgun Gothic" w:hAnsiTheme="minorBidi" w:hint="eastAsia"/>
          <w:lang w:val="ko" w:eastAsia="ko-KR"/>
        </w:rPr>
        <w:t>기관의</w:t>
      </w:r>
      <w:r w:rsidRPr="002804B1">
        <w:rPr>
          <w:rFonts w:asciiTheme="minorBidi" w:eastAsia="Malgun Gothic" w:hAnsiTheme="minorBidi"/>
          <w:lang w:val="ko" w:eastAsia="ko-KR"/>
        </w:rPr>
        <w:t xml:space="preserve"> </w:t>
      </w:r>
      <w:r w:rsidRPr="002804B1">
        <w:rPr>
          <w:rFonts w:asciiTheme="minorBidi" w:eastAsia="Malgun Gothic" w:hAnsiTheme="minorBidi" w:hint="eastAsia"/>
          <w:lang w:val="ko" w:eastAsia="ko-KR"/>
        </w:rPr>
        <w:t>익명화된</w:t>
      </w:r>
      <w:r w:rsidRPr="002804B1">
        <w:rPr>
          <w:rFonts w:asciiTheme="minorBidi" w:eastAsia="Malgun Gothic" w:hAnsiTheme="minorBidi"/>
          <w:lang w:val="ko" w:eastAsia="ko-KR"/>
        </w:rPr>
        <w:t xml:space="preserve"> </w:t>
      </w:r>
      <w:r w:rsidRPr="002804B1">
        <w:rPr>
          <w:rFonts w:asciiTheme="minorBidi" w:eastAsia="Malgun Gothic" w:hAnsiTheme="minorBidi" w:hint="eastAsia"/>
          <w:lang w:val="ko" w:eastAsia="ko-KR"/>
        </w:rPr>
        <w:t>정보를</w:t>
      </w:r>
      <w:r w:rsidRPr="002804B1">
        <w:rPr>
          <w:rFonts w:asciiTheme="minorBidi" w:eastAsia="Malgun Gothic" w:hAnsiTheme="minorBidi"/>
          <w:lang w:val="ko" w:eastAsia="ko-KR"/>
        </w:rPr>
        <w:t xml:space="preserve"> </w:t>
      </w:r>
      <w:r w:rsidRPr="002804B1">
        <w:rPr>
          <w:rFonts w:asciiTheme="minorBidi" w:eastAsia="Malgun Gothic" w:hAnsiTheme="minorBidi" w:hint="eastAsia"/>
          <w:lang w:val="ko" w:eastAsia="ko-KR"/>
        </w:rPr>
        <w:t>종합할</w:t>
      </w:r>
      <w:r w:rsidRPr="002804B1">
        <w:rPr>
          <w:rFonts w:asciiTheme="minorBidi" w:eastAsia="Malgun Gothic" w:hAnsiTheme="minorBidi"/>
          <w:lang w:val="ko" w:eastAsia="ko-KR"/>
        </w:rPr>
        <w:t xml:space="preserve"> </w:t>
      </w:r>
      <w:r w:rsidRPr="002804B1">
        <w:rPr>
          <w:rFonts w:asciiTheme="minorBidi" w:eastAsia="Malgun Gothic" w:hAnsiTheme="minorBidi" w:hint="eastAsia"/>
          <w:lang w:val="ko" w:eastAsia="ko-KR"/>
        </w:rPr>
        <w:t>것입니다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 xml:space="preserve">. 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>이는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>우리가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>장애인의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>경험을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>더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>잘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>이해하는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>데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>도움이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>될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>것입니다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 xml:space="preserve">. 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>이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>자산은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>우리에게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>프로그램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>및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>서비스에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>대한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>더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>자세한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>정보를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>제공할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>것입니다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 xml:space="preserve">. 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>이것은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>우리가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>장애인과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>간병인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>그리고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>지역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>사회를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>더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>잘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>지원하는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>데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>도움이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>될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>것입니다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>.</w:t>
      </w:r>
    </w:p>
    <w:p w14:paraId="0AB5360D" w14:textId="77777777" w:rsidR="002D38A8" w:rsidRPr="00620DD1" w:rsidRDefault="000633FF" w:rsidP="00164C66">
      <w:pPr>
        <w:ind w:right="454"/>
        <w:rPr>
          <w:rFonts w:asciiTheme="minorBidi" w:eastAsia="Malgun Gothic" w:hAnsiTheme="minorBidi"/>
          <w:lang w:eastAsia="ko-KR"/>
        </w:rPr>
      </w:pPr>
      <w:r w:rsidRPr="00620DD1">
        <w:rPr>
          <w:rFonts w:asciiTheme="minorBidi" w:eastAsia="Malgun Gothic" w:hAnsiTheme="minorBidi" w:hint="eastAsia"/>
          <w:lang w:val="ko" w:eastAsia="ko-KR"/>
        </w:rPr>
        <w:t>우리는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전국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장애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정보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자산을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다음과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같은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목적으로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사용할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것입니다</w:t>
      </w:r>
      <w:r w:rsidRPr="00620DD1">
        <w:rPr>
          <w:rFonts w:asciiTheme="minorBidi" w:eastAsia="Malgun Gothic" w:hAnsiTheme="minorBidi" w:hint="eastAsia"/>
          <w:lang w:val="ko" w:eastAsia="ko-KR"/>
        </w:rPr>
        <w:t>.</w:t>
      </w:r>
    </w:p>
    <w:p w14:paraId="64E75295" w14:textId="77777777" w:rsidR="002D38A8" w:rsidRPr="00620DD1" w:rsidRDefault="000633FF" w:rsidP="00164C66">
      <w:pPr>
        <w:pStyle w:val="ListParagraph"/>
        <w:numPr>
          <w:ilvl w:val="0"/>
          <w:numId w:val="1"/>
        </w:numPr>
        <w:ind w:right="454"/>
        <w:rPr>
          <w:rFonts w:asciiTheme="minorBidi" w:eastAsia="Malgun Gothic" w:hAnsiTheme="minorBidi"/>
          <w:lang w:eastAsia="ko-KR"/>
        </w:rPr>
      </w:pPr>
      <w:r w:rsidRPr="00620DD1">
        <w:rPr>
          <w:rFonts w:asciiTheme="minorBidi" w:eastAsia="Malgun Gothic" w:hAnsiTheme="minorBidi" w:hint="eastAsia"/>
          <w:lang w:val="ko" w:eastAsia="ko-KR"/>
        </w:rPr>
        <w:t>장애인이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이용하는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프로그램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및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서비스에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대한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보다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완전한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그림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제공</w:t>
      </w:r>
    </w:p>
    <w:p w14:paraId="1958115F" w14:textId="77777777" w:rsidR="002D38A8" w:rsidRPr="00620DD1" w:rsidRDefault="000633FF" w:rsidP="00164C66">
      <w:pPr>
        <w:pStyle w:val="ListParagraph"/>
        <w:numPr>
          <w:ilvl w:val="0"/>
          <w:numId w:val="1"/>
        </w:numPr>
        <w:ind w:right="454"/>
        <w:rPr>
          <w:rFonts w:asciiTheme="minorBidi" w:eastAsia="Malgun Gothic" w:hAnsiTheme="minorBidi"/>
          <w:lang w:eastAsia="ko-KR"/>
        </w:rPr>
      </w:pPr>
      <w:r w:rsidRPr="00620DD1">
        <w:rPr>
          <w:rFonts w:asciiTheme="minorBidi" w:eastAsia="Malgun Gothic" w:hAnsiTheme="minorBidi" w:hint="eastAsia"/>
          <w:lang w:val="ko" w:eastAsia="ko-KR"/>
        </w:rPr>
        <w:t>장애인을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위한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기회와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성과를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개선할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수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있는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방법에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대한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정보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공유</w:t>
      </w:r>
    </w:p>
    <w:p w14:paraId="629F2AEC" w14:textId="77777777" w:rsidR="009271EF" w:rsidRPr="00620DD1" w:rsidRDefault="000633FF" w:rsidP="00164C66">
      <w:pPr>
        <w:pStyle w:val="ListParagraph"/>
        <w:numPr>
          <w:ilvl w:val="0"/>
          <w:numId w:val="1"/>
        </w:numPr>
        <w:ind w:right="454"/>
        <w:rPr>
          <w:rFonts w:asciiTheme="minorBidi" w:eastAsia="Malgun Gothic" w:hAnsiTheme="minorBidi"/>
          <w:lang w:eastAsia="ko-KR"/>
        </w:rPr>
      </w:pPr>
      <w:r w:rsidRPr="00620DD1">
        <w:rPr>
          <w:rFonts w:asciiTheme="minorBidi" w:eastAsia="Malgun Gothic" w:hAnsiTheme="minorBidi" w:hint="eastAsia"/>
          <w:lang w:val="ko" w:eastAsia="ko-KR"/>
        </w:rPr>
        <w:t>정부가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장애인을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위한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지원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및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서비스를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개선하도록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지원</w:t>
      </w:r>
    </w:p>
    <w:p w14:paraId="0F3E8F88" w14:textId="77777777" w:rsidR="00154946" w:rsidRPr="00620DD1" w:rsidRDefault="006B39F3" w:rsidP="00164C66">
      <w:pPr>
        <w:pStyle w:val="ListParagraph"/>
        <w:numPr>
          <w:ilvl w:val="0"/>
          <w:numId w:val="1"/>
        </w:numPr>
        <w:ind w:right="454"/>
        <w:rPr>
          <w:rFonts w:asciiTheme="minorBidi" w:eastAsia="Malgun Gothic" w:hAnsiTheme="minorBidi"/>
          <w:lang w:eastAsia="ko-KR"/>
        </w:rPr>
      </w:pPr>
      <w:hyperlink r:id="rId7" w:history="1">
        <w:r w:rsidRPr="00620DD1">
          <w:rPr>
            <w:rStyle w:val="Hyperlink"/>
            <w:rFonts w:asciiTheme="minorBidi" w:eastAsia="Malgun Gothic" w:hAnsiTheme="minorBidi" w:hint="eastAsia"/>
            <w:i/>
            <w:iCs/>
            <w:lang w:val="ko" w:eastAsia="ko-KR"/>
          </w:rPr>
          <w:t>호주의</w:t>
        </w:r>
        <w:r w:rsidRPr="00620DD1">
          <w:rPr>
            <w:rStyle w:val="Hyperlink"/>
            <w:rFonts w:asciiTheme="minorBidi" w:eastAsia="Malgun Gothic" w:hAnsiTheme="minorBidi" w:hint="eastAsia"/>
            <w:i/>
            <w:iCs/>
            <w:lang w:val="ko" w:eastAsia="ko-KR"/>
          </w:rPr>
          <w:t xml:space="preserve"> </w:t>
        </w:r>
        <w:r w:rsidRPr="00620DD1">
          <w:rPr>
            <w:rStyle w:val="Hyperlink"/>
            <w:rFonts w:asciiTheme="minorBidi" w:eastAsia="Malgun Gothic" w:hAnsiTheme="minorBidi" w:hint="eastAsia"/>
            <w:i/>
            <w:iCs/>
            <w:lang w:val="ko" w:eastAsia="ko-KR"/>
          </w:rPr>
          <w:t>장애</w:t>
        </w:r>
        <w:r w:rsidRPr="00620DD1">
          <w:rPr>
            <w:rStyle w:val="Hyperlink"/>
            <w:rFonts w:asciiTheme="minorBidi" w:eastAsia="Malgun Gothic" w:hAnsiTheme="minorBidi" w:hint="eastAsia"/>
            <w:i/>
            <w:iCs/>
            <w:lang w:val="ko" w:eastAsia="ko-KR"/>
          </w:rPr>
          <w:t xml:space="preserve"> </w:t>
        </w:r>
        <w:r w:rsidRPr="00620DD1">
          <w:rPr>
            <w:rStyle w:val="Hyperlink"/>
            <w:rFonts w:asciiTheme="minorBidi" w:eastAsia="Malgun Gothic" w:hAnsiTheme="minorBidi" w:hint="eastAsia"/>
            <w:i/>
            <w:iCs/>
            <w:lang w:val="ko" w:eastAsia="ko-KR"/>
          </w:rPr>
          <w:t>전략</w:t>
        </w:r>
        <w:r w:rsidRPr="00620DD1">
          <w:rPr>
            <w:rStyle w:val="Hyperlink"/>
            <w:rFonts w:asciiTheme="minorBidi" w:eastAsia="Malgun Gothic" w:hAnsiTheme="minorBidi" w:hint="eastAsia"/>
            <w:i/>
            <w:iCs/>
            <w:lang w:val="ko" w:eastAsia="ko-KR"/>
          </w:rPr>
          <w:t xml:space="preserve"> 2021-2031</w:t>
        </w:r>
      </w:hyperlink>
      <w:r w:rsidR="000633FF" w:rsidRPr="00620DD1">
        <w:rPr>
          <w:rFonts w:asciiTheme="minorBidi" w:eastAsia="Malgun Gothic" w:hAnsiTheme="minorBidi" w:hint="eastAsia"/>
          <w:lang w:val="ko" w:eastAsia="ko-KR"/>
        </w:rPr>
        <w:t>에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>따라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>장애인의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>결과에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>대해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>보고하는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>방법을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>개선합니다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>.</w:t>
      </w:r>
    </w:p>
    <w:p w14:paraId="6E15082E" w14:textId="77777777" w:rsidR="0046128F" w:rsidRPr="00620DD1" w:rsidRDefault="000633FF" w:rsidP="00164C66">
      <w:pPr>
        <w:pStyle w:val="Heading2"/>
        <w:spacing w:line="240" w:lineRule="auto"/>
        <w:rPr>
          <w:rFonts w:asciiTheme="minorBidi" w:eastAsia="Malgun Gothic" w:hAnsiTheme="minorBidi"/>
          <w:lang w:eastAsia="ko-KR"/>
        </w:rPr>
      </w:pPr>
      <w:r w:rsidRPr="00620DD1">
        <w:rPr>
          <w:rFonts w:asciiTheme="minorBidi" w:eastAsia="Malgun Gothic" w:hAnsiTheme="minorBidi" w:hint="eastAsia"/>
          <w:lang w:val="ko" w:eastAsia="ko-KR"/>
        </w:rPr>
        <w:t>전국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장애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정보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자산의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혜택</w:t>
      </w:r>
    </w:p>
    <w:p w14:paraId="37E7BA42" w14:textId="77777777" w:rsidR="009F437F" w:rsidRPr="00620DD1" w:rsidRDefault="000633FF" w:rsidP="00164C66">
      <w:pPr>
        <w:pStyle w:val="Heading3"/>
        <w:rPr>
          <w:rFonts w:asciiTheme="minorBidi" w:eastAsia="Malgun Gothic" w:hAnsiTheme="minorBidi"/>
          <w:lang w:eastAsia="ko-KR"/>
        </w:rPr>
      </w:pPr>
      <w:r w:rsidRPr="00620DD1">
        <w:rPr>
          <w:rFonts w:asciiTheme="minorBidi" w:eastAsia="Malgun Gothic" w:hAnsiTheme="minorBidi" w:hint="eastAsia"/>
          <w:lang w:val="ko" w:eastAsia="ko-KR"/>
        </w:rPr>
        <w:t>장애인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, </w:t>
      </w:r>
      <w:r w:rsidRPr="00620DD1">
        <w:rPr>
          <w:rFonts w:asciiTheme="minorBidi" w:eastAsia="Malgun Gothic" w:hAnsiTheme="minorBidi" w:hint="eastAsia"/>
          <w:lang w:val="ko" w:eastAsia="ko-KR"/>
        </w:rPr>
        <w:t>간병인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및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가족을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위한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혜택</w:t>
      </w:r>
    </w:p>
    <w:p w14:paraId="4FE13F08" w14:textId="77777777" w:rsidR="003B70F5" w:rsidRPr="00620DD1" w:rsidRDefault="000633FF" w:rsidP="00164C66">
      <w:pPr>
        <w:spacing w:line="240" w:lineRule="auto"/>
        <w:ind w:right="454"/>
        <w:rPr>
          <w:rFonts w:asciiTheme="minorBidi" w:eastAsia="Malgun Gothic" w:hAnsiTheme="minorBidi"/>
          <w:lang w:eastAsia="ko-KR"/>
        </w:rPr>
      </w:pPr>
      <w:r w:rsidRPr="00620DD1">
        <w:rPr>
          <w:rFonts w:asciiTheme="minorBidi" w:eastAsia="Malgun Gothic" w:hAnsiTheme="minorBidi" w:hint="eastAsia"/>
          <w:lang w:val="ko" w:eastAsia="ko-KR"/>
        </w:rPr>
        <w:t>장애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정보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자산은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장애인들이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정부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및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서비스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제공업체들과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상호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작용하는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방식을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개선할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것입니다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. </w:t>
      </w:r>
      <w:r w:rsidRPr="00620DD1">
        <w:rPr>
          <w:rFonts w:asciiTheme="minorBidi" w:eastAsia="Malgun Gothic" w:hAnsiTheme="minorBidi" w:hint="eastAsia"/>
          <w:lang w:val="ko" w:eastAsia="ko-KR"/>
        </w:rPr>
        <w:t>이는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이들이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지역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사회에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더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많이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포용되도록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하는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데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도움이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될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것입니다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. </w:t>
      </w:r>
    </w:p>
    <w:p w14:paraId="0F3BF392" w14:textId="77777777" w:rsidR="009F437F" w:rsidRPr="00620DD1" w:rsidRDefault="000633FF" w:rsidP="00164C66">
      <w:pPr>
        <w:pStyle w:val="Heading3"/>
        <w:rPr>
          <w:rFonts w:asciiTheme="minorBidi" w:eastAsia="Malgun Gothic" w:hAnsiTheme="minorBidi"/>
          <w:lang w:eastAsia="ko-KR"/>
        </w:rPr>
      </w:pPr>
      <w:r w:rsidRPr="00620DD1">
        <w:rPr>
          <w:rFonts w:asciiTheme="minorBidi" w:eastAsia="Malgun Gothic" w:hAnsiTheme="minorBidi" w:hint="eastAsia"/>
          <w:lang w:val="ko" w:eastAsia="ko-KR"/>
        </w:rPr>
        <w:t>정부를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위한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혜택</w:t>
      </w:r>
    </w:p>
    <w:p w14:paraId="09FBDD77" w14:textId="77777777" w:rsidR="009F437F" w:rsidRPr="00620DD1" w:rsidRDefault="000633FF" w:rsidP="00164C66">
      <w:pPr>
        <w:spacing w:line="240" w:lineRule="auto"/>
        <w:ind w:right="454"/>
        <w:rPr>
          <w:rFonts w:asciiTheme="minorBidi" w:eastAsia="Malgun Gothic" w:hAnsiTheme="minorBidi"/>
          <w:lang w:eastAsia="ko-KR"/>
        </w:rPr>
      </w:pPr>
      <w:r w:rsidRPr="00620DD1">
        <w:rPr>
          <w:rFonts w:asciiTheme="minorBidi" w:eastAsia="Malgun Gothic" w:hAnsiTheme="minorBidi" w:hint="eastAsia"/>
          <w:lang w:val="ko" w:eastAsia="ko-KR"/>
        </w:rPr>
        <w:t>정부는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해당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자산을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사용하여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자금을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사용할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서비스와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프로그램을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선택할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것입니다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. </w:t>
      </w:r>
      <w:r w:rsidRPr="00620DD1">
        <w:rPr>
          <w:rFonts w:asciiTheme="minorBidi" w:eastAsia="Malgun Gothic" w:hAnsiTheme="minorBidi" w:hint="eastAsia"/>
          <w:lang w:val="ko" w:eastAsia="ko-KR"/>
        </w:rPr>
        <w:t>이는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정부가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장애인들에게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최상의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지원을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제공하는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서비스를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선택하는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데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도움이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될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것입니다</w:t>
      </w:r>
      <w:r w:rsidRPr="00620DD1">
        <w:rPr>
          <w:rFonts w:asciiTheme="minorBidi" w:eastAsia="Malgun Gothic" w:hAnsiTheme="minorBidi" w:hint="eastAsia"/>
          <w:lang w:val="ko" w:eastAsia="ko-KR"/>
        </w:rPr>
        <w:t>.</w:t>
      </w:r>
    </w:p>
    <w:p w14:paraId="1E6BE544" w14:textId="77777777" w:rsidR="00BF217F" w:rsidRPr="00620DD1" w:rsidRDefault="000633FF" w:rsidP="00164C66">
      <w:pPr>
        <w:pStyle w:val="Heading3"/>
        <w:rPr>
          <w:rFonts w:asciiTheme="minorBidi" w:eastAsia="Malgun Gothic" w:hAnsiTheme="minorBidi"/>
          <w:lang w:eastAsia="ko-KR"/>
        </w:rPr>
      </w:pPr>
      <w:r w:rsidRPr="00620DD1">
        <w:rPr>
          <w:rFonts w:asciiTheme="minorBidi" w:eastAsia="Malgun Gothic" w:hAnsiTheme="minorBidi" w:hint="eastAsia"/>
          <w:lang w:val="ko" w:eastAsia="ko-KR"/>
        </w:rPr>
        <w:t>연구원들을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위한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혜택</w:t>
      </w:r>
    </w:p>
    <w:p w14:paraId="2C471CAC" w14:textId="77777777" w:rsidR="00CC15CA" w:rsidRPr="00620DD1" w:rsidRDefault="000633FF" w:rsidP="00164C66">
      <w:pPr>
        <w:spacing w:line="240" w:lineRule="auto"/>
        <w:ind w:right="454"/>
        <w:rPr>
          <w:rFonts w:asciiTheme="minorBidi" w:eastAsia="Malgun Gothic" w:hAnsiTheme="minorBidi"/>
          <w:lang w:eastAsia="ko-KR"/>
        </w:rPr>
      </w:pPr>
      <w:r w:rsidRPr="00620DD1">
        <w:rPr>
          <w:rFonts w:asciiTheme="minorBidi" w:eastAsia="Malgun Gothic" w:hAnsiTheme="minorBidi" w:hint="eastAsia"/>
          <w:lang w:val="ko" w:eastAsia="ko-KR"/>
        </w:rPr>
        <w:t>연구원들은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해당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자산을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사용하여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장애인의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삶의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경험을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더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잘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이해할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수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있을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것입니다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. </w:t>
      </w:r>
      <w:r w:rsidRPr="00620DD1">
        <w:rPr>
          <w:rFonts w:asciiTheme="minorBidi" w:eastAsia="Malgun Gothic" w:hAnsiTheme="minorBidi" w:hint="eastAsia"/>
          <w:lang w:val="ko" w:eastAsia="ko-KR"/>
        </w:rPr>
        <w:t>그들은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성과를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개선하기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위해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무엇이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효과가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있는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지에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대한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증거를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공유할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수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있을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것입니다</w:t>
      </w:r>
      <w:r w:rsidRPr="00620DD1">
        <w:rPr>
          <w:rFonts w:asciiTheme="minorBidi" w:eastAsia="Malgun Gothic" w:hAnsiTheme="minorBidi" w:hint="eastAsia"/>
          <w:lang w:val="ko" w:eastAsia="ko-KR"/>
        </w:rPr>
        <w:t>.</w:t>
      </w:r>
    </w:p>
    <w:p w14:paraId="3F23CA73" w14:textId="30E5311C" w:rsidR="00E73AE0" w:rsidRPr="00620DD1" w:rsidRDefault="000633FF" w:rsidP="00164C66">
      <w:pPr>
        <w:pStyle w:val="Heading2"/>
        <w:rPr>
          <w:rFonts w:asciiTheme="minorBidi" w:eastAsia="Malgun Gothic" w:hAnsiTheme="minorBidi"/>
          <w:lang w:eastAsia="ko-KR"/>
        </w:rPr>
      </w:pPr>
      <w:r w:rsidRPr="00620DD1">
        <w:rPr>
          <w:rFonts w:asciiTheme="minorBidi" w:eastAsia="Malgun Gothic" w:hAnsiTheme="minorBidi" w:hint="eastAsia"/>
          <w:lang w:val="ko" w:eastAsia="ko-KR"/>
        </w:rPr>
        <w:lastRenderedPageBreak/>
        <w:t>전국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장애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정보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자산의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정보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유형</w:t>
      </w:r>
    </w:p>
    <w:p w14:paraId="5B1A810E" w14:textId="77777777" w:rsidR="00FD3417" w:rsidRPr="00620DD1" w:rsidRDefault="000633FF" w:rsidP="00164C66">
      <w:pPr>
        <w:ind w:right="454"/>
        <w:rPr>
          <w:rFonts w:asciiTheme="minorBidi" w:eastAsia="Malgun Gothic" w:hAnsiTheme="minorBidi"/>
          <w:lang w:eastAsia="ko-KR"/>
        </w:rPr>
      </w:pPr>
      <w:r w:rsidRPr="00620DD1">
        <w:rPr>
          <w:rFonts w:asciiTheme="minorBidi" w:eastAsia="Malgun Gothic" w:hAnsiTheme="minorBidi" w:hint="eastAsia"/>
          <w:lang w:val="ko" w:eastAsia="ko-KR"/>
        </w:rPr>
        <w:t>본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자산이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중점을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둘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처음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세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가지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영역은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다음과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같습니다</w:t>
      </w:r>
      <w:r w:rsidRPr="00620DD1">
        <w:rPr>
          <w:rFonts w:asciiTheme="minorBidi" w:eastAsia="Malgun Gothic" w:hAnsiTheme="minorBidi" w:hint="eastAsia"/>
          <w:lang w:val="ko" w:eastAsia="ko-KR"/>
        </w:rPr>
        <w:t>.</w:t>
      </w:r>
    </w:p>
    <w:p w14:paraId="22D5E9C7" w14:textId="77777777" w:rsidR="00E73AE0" w:rsidRPr="00620DD1" w:rsidRDefault="000633FF" w:rsidP="00164C66">
      <w:pPr>
        <w:pStyle w:val="ListParagraph"/>
        <w:numPr>
          <w:ilvl w:val="0"/>
          <w:numId w:val="1"/>
        </w:numPr>
        <w:ind w:right="454"/>
        <w:rPr>
          <w:rFonts w:asciiTheme="minorBidi" w:eastAsia="Malgun Gothic" w:hAnsiTheme="minorBidi"/>
          <w:lang w:eastAsia="ko-KR"/>
        </w:rPr>
      </w:pPr>
      <w:r w:rsidRPr="00B10212">
        <w:rPr>
          <w:rFonts w:asciiTheme="minorBidi" w:eastAsia="Malgun Gothic" w:hAnsiTheme="minorBidi" w:hint="eastAsia"/>
          <w:i/>
          <w:iCs/>
          <w:lang w:val="ko" w:eastAsia="ko-KR"/>
        </w:rPr>
        <w:t>호주의</w:t>
      </w:r>
      <w:r w:rsidRPr="00B10212">
        <w:rPr>
          <w:rFonts w:asciiTheme="minorBidi" w:eastAsia="Malgun Gothic" w:hAnsiTheme="minorBidi" w:hint="eastAsia"/>
          <w:i/>
          <w:iCs/>
          <w:lang w:val="ko" w:eastAsia="ko-KR"/>
        </w:rPr>
        <w:t xml:space="preserve"> </w:t>
      </w:r>
      <w:r w:rsidRPr="00B10212">
        <w:rPr>
          <w:rFonts w:asciiTheme="minorBidi" w:eastAsia="Malgun Gothic" w:hAnsiTheme="minorBidi" w:hint="eastAsia"/>
          <w:i/>
          <w:iCs/>
          <w:lang w:val="ko" w:eastAsia="ko-KR"/>
        </w:rPr>
        <w:t>장애</w:t>
      </w:r>
      <w:r w:rsidRPr="00B10212">
        <w:rPr>
          <w:rFonts w:asciiTheme="minorBidi" w:eastAsia="Malgun Gothic" w:hAnsiTheme="minorBidi" w:hint="eastAsia"/>
          <w:i/>
          <w:iCs/>
          <w:lang w:val="ko" w:eastAsia="ko-KR"/>
        </w:rPr>
        <w:t xml:space="preserve"> </w:t>
      </w:r>
      <w:r w:rsidRPr="00B10212">
        <w:rPr>
          <w:rFonts w:asciiTheme="minorBidi" w:eastAsia="Malgun Gothic" w:hAnsiTheme="minorBidi" w:hint="eastAsia"/>
          <w:i/>
          <w:iCs/>
          <w:lang w:val="ko" w:eastAsia="ko-KR"/>
        </w:rPr>
        <w:t>전략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2021-2031</w:t>
      </w:r>
      <w:r w:rsidR="00BF217F" w:rsidRPr="00B10212">
        <w:rPr>
          <w:rFonts w:asciiTheme="minorBidi" w:eastAsia="Malgun Gothic" w:hAnsiTheme="minorBidi" w:hint="eastAsia"/>
          <w:iCs/>
          <w:lang w:val="ko" w:eastAsia="ko-KR"/>
        </w:rPr>
        <w:t>에</w:t>
      </w:r>
      <w:r w:rsidR="00BF217F" w:rsidRPr="00B10212">
        <w:rPr>
          <w:rFonts w:asciiTheme="minorBidi" w:eastAsia="Malgun Gothic" w:hAnsiTheme="minorBidi" w:hint="eastAsia"/>
          <w:iCs/>
          <w:lang w:val="ko" w:eastAsia="ko-KR"/>
        </w:rPr>
        <w:t xml:space="preserve"> </w:t>
      </w:r>
      <w:r w:rsidR="00BF217F" w:rsidRPr="00B10212">
        <w:rPr>
          <w:rFonts w:asciiTheme="minorBidi" w:eastAsia="Malgun Gothic" w:hAnsiTheme="minorBidi" w:hint="eastAsia"/>
          <w:iCs/>
          <w:lang w:val="ko" w:eastAsia="ko-KR"/>
        </w:rPr>
        <w:t>따른</w:t>
      </w:r>
      <w:r w:rsidR="00BF217F" w:rsidRPr="00B10212">
        <w:rPr>
          <w:rFonts w:asciiTheme="minorBidi" w:eastAsia="Malgun Gothic" w:hAnsiTheme="minorBidi" w:hint="eastAsia"/>
          <w:iCs/>
          <w:lang w:val="ko" w:eastAsia="ko-KR"/>
        </w:rPr>
        <w:t xml:space="preserve"> </w:t>
      </w:r>
      <w:r w:rsidR="00BF217F" w:rsidRPr="00B10212">
        <w:rPr>
          <w:rFonts w:asciiTheme="minorBidi" w:eastAsia="Malgun Gothic" w:hAnsiTheme="minorBidi" w:hint="eastAsia"/>
          <w:iCs/>
          <w:lang w:val="ko" w:eastAsia="ko-KR"/>
        </w:rPr>
        <w:t>성과에</w:t>
      </w:r>
      <w:r w:rsidR="00BF217F" w:rsidRPr="00B10212">
        <w:rPr>
          <w:rFonts w:asciiTheme="minorBidi" w:eastAsia="Malgun Gothic" w:hAnsiTheme="minorBidi" w:hint="eastAsia"/>
          <w:iCs/>
          <w:lang w:val="ko" w:eastAsia="ko-KR"/>
        </w:rPr>
        <w:t xml:space="preserve"> </w:t>
      </w:r>
      <w:r w:rsidR="00BF217F" w:rsidRPr="00B10212">
        <w:rPr>
          <w:rFonts w:asciiTheme="minorBidi" w:eastAsia="Malgun Gothic" w:hAnsiTheme="minorBidi" w:hint="eastAsia"/>
          <w:iCs/>
          <w:lang w:val="ko" w:eastAsia="ko-KR"/>
        </w:rPr>
        <w:t>대한</w:t>
      </w:r>
      <w:r w:rsidR="00BF217F" w:rsidRPr="00B10212">
        <w:rPr>
          <w:rFonts w:asciiTheme="minorBidi" w:eastAsia="Malgun Gothic" w:hAnsiTheme="minorBidi" w:hint="eastAsia"/>
          <w:iCs/>
          <w:lang w:val="ko" w:eastAsia="ko-KR"/>
        </w:rPr>
        <w:t xml:space="preserve"> </w:t>
      </w:r>
      <w:r w:rsidR="00BF217F" w:rsidRPr="00B10212">
        <w:rPr>
          <w:rFonts w:asciiTheme="minorBidi" w:eastAsia="Malgun Gothic" w:hAnsiTheme="minorBidi" w:hint="eastAsia"/>
          <w:iCs/>
          <w:lang w:val="ko" w:eastAsia="ko-KR"/>
        </w:rPr>
        <w:t>보고</w:t>
      </w:r>
    </w:p>
    <w:p w14:paraId="03763C28" w14:textId="77777777" w:rsidR="00E73AE0" w:rsidRPr="00620DD1" w:rsidRDefault="000633FF" w:rsidP="00164C66">
      <w:pPr>
        <w:pStyle w:val="ListParagraph"/>
        <w:numPr>
          <w:ilvl w:val="0"/>
          <w:numId w:val="1"/>
        </w:numPr>
        <w:ind w:right="454"/>
        <w:rPr>
          <w:rFonts w:asciiTheme="minorBidi" w:eastAsia="Malgun Gothic" w:hAnsiTheme="minorBidi"/>
          <w:lang w:eastAsia="ko-KR"/>
        </w:rPr>
      </w:pPr>
      <w:r w:rsidRPr="00620DD1">
        <w:rPr>
          <w:rFonts w:asciiTheme="minorBidi" w:eastAsia="Malgun Gothic" w:hAnsiTheme="minorBidi" w:hint="eastAsia"/>
          <w:lang w:val="ko" w:eastAsia="ko-KR"/>
        </w:rPr>
        <w:t>장애인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건강에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대한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성과</w:t>
      </w:r>
    </w:p>
    <w:p w14:paraId="69EE7B3B" w14:textId="77777777" w:rsidR="00E73AE0" w:rsidRPr="00620DD1" w:rsidRDefault="000633FF" w:rsidP="00164C66">
      <w:pPr>
        <w:pStyle w:val="ListParagraph"/>
        <w:numPr>
          <w:ilvl w:val="0"/>
          <w:numId w:val="1"/>
        </w:numPr>
        <w:ind w:right="454"/>
        <w:rPr>
          <w:rFonts w:asciiTheme="minorBidi" w:eastAsia="Malgun Gothic" w:hAnsiTheme="minorBidi"/>
          <w:lang w:eastAsia="ko-KR"/>
        </w:rPr>
      </w:pPr>
      <w:r w:rsidRPr="00620DD1">
        <w:rPr>
          <w:rFonts w:asciiTheme="minorBidi" w:eastAsia="Malgun Gothic" w:hAnsiTheme="minorBidi" w:hint="eastAsia"/>
          <w:lang w:val="ko" w:eastAsia="ko-KR"/>
        </w:rPr>
        <w:t>장애인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고용에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대한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성과</w:t>
      </w:r>
    </w:p>
    <w:p w14:paraId="7CFA892E" w14:textId="77777777" w:rsidR="004A519B" w:rsidRPr="00620DD1" w:rsidRDefault="000633FF" w:rsidP="00164C66">
      <w:pPr>
        <w:ind w:right="454"/>
        <w:rPr>
          <w:rFonts w:asciiTheme="minorBidi" w:eastAsia="Malgun Gothic" w:hAnsiTheme="minorBidi"/>
          <w:lang w:eastAsia="ko-KR"/>
        </w:rPr>
      </w:pPr>
      <w:r w:rsidRPr="00620DD1">
        <w:rPr>
          <w:rFonts w:asciiTheme="minorBidi" w:eastAsia="Malgun Gothic" w:hAnsiTheme="minorBidi" w:hint="eastAsia"/>
          <w:lang w:val="ko" w:eastAsia="ko-KR"/>
        </w:rPr>
        <w:t>향후에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본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자산에는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다음에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대한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정부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정보도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포함될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것입니다</w:t>
      </w:r>
      <w:r w:rsidRPr="00620DD1">
        <w:rPr>
          <w:rFonts w:asciiTheme="minorBidi" w:eastAsia="Malgun Gothic" w:hAnsiTheme="minorBidi" w:hint="eastAsia"/>
          <w:lang w:val="ko" w:eastAsia="ko-KR"/>
        </w:rPr>
        <w:t>.</w:t>
      </w:r>
    </w:p>
    <w:p w14:paraId="326DA87E" w14:textId="77777777" w:rsidR="004A519B" w:rsidRPr="00620DD1" w:rsidRDefault="000633FF" w:rsidP="00164C66">
      <w:pPr>
        <w:pStyle w:val="ListParagraph"/>
        <w:numPr>
          <w:ilvl w:val="0"/>
          <w:numId w:val="15"/>
        </w:numPr>
        <w:ind w:right="454"/>
        <w:rPr>
          <w:rFonts w:asciiTheme="minorBidi" w:eastAsia="Malgun Gothic" w:hAnsiTheme="minorBidi"/>
          <w:lang w:eastAsia="ko-KR"/>
        </w:rPr>
      </w:pPr>
      <w:r w:rsidRPr="00620DD1">
        <w:rPr>
          <w:rFonts w:asciiTheme="minorBidi" w:eastAsia="Malgun Gothic" w:hAnsiTheme="minorBidi" w:hint="eastAsia"/>
          <w:lang w:val="ko" w:eastAsia="ko-KR"/>
        </w:rPr>
        <w:t>유아기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발달</w:t>
      </w:r>
    </w:p>
    <w:p w14:paraId="33E5AA23" w14:textId="77777777" w:rsidR="004A519B" w:rsidRPr="00620DD1" w:rsidRDefault="000633FF" w:rsidP="00164C66">
      <w:pPr>
        <w:pStyle w:val="ListParagraph"/>
        <w:numPr>
          <w:ilvl w:val="0"/>
          <w:numId w:val="15"/>
        </w:numPr>
        <w:ind w:right="454"/>
        <w:rPr>
          <w:rFonts w:asciiTheme="minorBidi" w:eastAsia="Malgun Gothic" w:hAnsiTheme="minorBidi"/>
          <w:lang w:eastAsia="ko-KR"/>
        </w:rPr>
      </w:pPr>
      <w:r w:rsidRPr="00620DD1">
        <w:rPr>
          <w:rFonts w:asciiTheme="minorBidi" w:eastAsia="Malgun Gothic" w:hAnsiTheme="minorBidi" w:hint="eastAsia"/>
          <w:lang w:val="ko" w:eastAsia="ko-KR"/>
        </w:rPr>
        <w:t>학교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교육</w:t>
      </w:r>
    </w:p>
    <w:p w14:paraId="0CBCDBAE" w14:textId="77777777" w:rsidR="004A519B" w:rsidRPr="00620DD1" w:rsidRDefault="000633FF" w:rsidP="00164C66">
      <w:pPr>
        <w:pStyle w:val="ListParagraph"/>
        <w:numPr>
          <w:ilvl w:val="0"/>
          <w:numId w:val="15"/>
        </w:numPr>
        <w:ind w:right="454"/>
        <w:rPr>
          <w:rFonts w:asciiTheme="minorBidi" w:eastAsia="Malgun Gothic" w:hAnsiTheme="minorBidi"/>
          <w:lang w:eastAsia="ko-KR"/>
        </w:rPr>
      </w:pPr>
      <w:r w:rsidRPr="00620DD1">
        <w:rPr>
          <w:rFonts w:asciiTheme="minorBidi" w:eastAsia="Malgun Gothic" w:hAnsiTheme="minorBidi" w:hint="eastAsia"/>
          <w:lang w:val="ko" w:eastAsia="ko-KR"/>
        </w:rPr>
        <w:t>주택</w:t>
      </w:r>
    </w:p>
    <w:p w14:paraId="44446951" w14:textId="77777777" w:rsidR="004A519B" w:rsidRPr="00620DD1" w:rsidRDefault="000633FF" w:rsidP="00164C66">
      <w:pPr>
        <w:pStyle w:val="ListParagraph"/>
        <w:numPr>
          <w:ilvl w:val="0"/>
          <w:numId w:val="15"/>
        </w:numPr>
        <w:ind w:right="454"/>
        <w:rPr>
          <w:rFonts w:asciiTheme="minorBidi" w:eastAsia="Malgun Gothic" w:hAnsiTheme="minorBidi"/>
          <w:lang w:eastAsia="ko-KR"/>
        </w:rPr>
      </w:pPr>
      <w:r w:rsidRPr="00620DD1">
        <w:rPr>
          <w:rFonts w:asciiTheme="minorBidi" w:eastAsia="Malgun Gothic" w:hAnsiTheme="minorBidi" w:hint="eastAsia"/>
          <w:lang w:val="ko" w:eastAsia="ko-KR"/>
        </w:rPr>
        <w:t>사법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제도</w:t>
      </w:r>
    </w:p>
    <w:p w14:paraId="1D1F236B" w14:textId="77777777" w:rsidR="00867098" w:rsidRPr="00620DD1" w:rsidRDefault="000633FF" w:rsidP="00164C66">
      <w:pPr>
        <w:pStyle w:val="ListParagraph"/>
        <w:numPr>
          <w:ilvl w:val="0"/>
          <w:numId w:val="15"/>
        </w:numPr>
        <w:ind w:right="454"/>
        <w:rPr>
          <w:rFonts w:asciiTheme="minorBidi" w:eastAsia="Malgun Gothic" w:hAnsiTheme="minorBidi"/>
          <w:lang w:eastAsia="ko-KR"/>
        </w:rPr>
      </w:pPr>
      <w:r w:rsidRPr="00620DD1">
        <w:rPr>
          <w:rFonts w:asciiTheme="minorBidi" w:eastAsia="Malgun Gothic" w:hAnsiTheme="minorBidi" w:hint="eastAsia"/>
          <w:lang w:val="ko" w:eastAsia="ko-KR"/>
        </w:rPr>
        <w:t>이동</w:t>
      </w:r>
      <w:r w:rsidRPr="00620DD1">
        <w:rPr>
          <w:rFonts w:asciiTheme="minorBidi" w:eastAsia="Malgun Gothic" w:hAnsiTheme="minorBidi" w:hint="eastAsia"/>
          <w:lang w:val="ko" w:eastAsia="ko-KR"/>
        </w:rPr>
        <w:t>.</w:t>
      </w:r>
    </w:p>
    <w:p w14:paraId="4E9E7D29" w14:textId="77777777" w:rsidR="00E73AE0" w:rsidRPr="00620DD1" w:rsidRDefault="000633FF" w:rsidP="00164C66">
      <w:pPr>
        <w:pStyle w:val="Heading2"/>
        <w:rPr>
          <w:rFonts w:asciiTheme="minorBidi" w:eastAsia="Malgun Gothic" w:hAnsiTheme="minorBidi"/>
          <w:lang w:eastAsia="ko-KR"/>
        </w:rPr>
      </w:pPr>
      <w:r w:rsidRPr="00620DD1">
        <w:rPr>
          <w:rFonts w:asciiTheme="minorBidi" w:eastAsia="Malgun Gothic" w:hAnsiTheme="minorBidi" w:hint="eastAsia"/>
          <w:lang w:val="ko" w:eastAsia="ko-KR"/>
        </w:rPr>
        <w:t>정보를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안전하게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유지하기</w:t>
      </w:r>
    </w:p>
    <w:p w14:paraId="31347E10" w14:textId="77777777" w:rsidR="00E73AE0" w:rsidRPr="00620DD1" w:rsidRDefault="000633FF" w:rsidP="00164C66">
      <w:pPr>
        <w:ind w:right="454"/>
        <w:rPr>
          <w:rFonts w:asciiTheme="minorBidi" w:eastAsia="Malgun Gothic" w:hAnsiTheme="minorBidi"/>
          <w:lang w:eastAsia="ko-KR"/>
        </w:rPr>
      </w:pPr>
      <w:r w:rsidRPr="00620DD1">
        <w:rPr>
          <w:rFonts w:asciiTheme="minorBidi" w:eastAsia="Malgun Gothic" w:hAnsiTheme="minorBidi" w:hint="eastAsia"/>
          <w:lang w:val="ko" w:eastAsia="ko-KR"/>
        </w:rPr>
        <w:t>사람들의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개인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정보를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보호하고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그들의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정보를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안전하게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유지하는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것은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우리의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최우선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순위입니다</w:t>
      </w:r>
      <w:r w:rsidRPr="00620DD1">
        <w:rPr>
          <w:rFonts w:asciiTheme="minorBidi" w:eastAsia="Malgun Gothic" w:hAnsiTheme="minorBidi" w:hint="eastAsia"/>
          <w:lang w:val="ko" w:eastAsia="ko-KR"/>
        </w:rPr>
        <w:t>.</w:t>
      </w:r>
    </w:p>
    <w:p w14:paraId="45D5026E" w14:textId="77777777" w:rsidR="0044076C" w:rsidRPr="00620DD1" w:rsidRDefault="000633FF" w:rsidP="00164C66">
      <w:pPr>
        <w:ind w:right="454"/>
        <w:rPr>
          <w:rFonts w:asciiTheme="minorBidi" w:eastAsia="Malgun Gothic" w:hAnsiTheme="minorBidi"/>
          <w:lang w:eastAsia="ko-KR"/>
        </w:rPr>
      </w:pPr>
      <w:r w:rsidRPr="00620DD1">
        <w:rPr>
          <w:rFonts w:asciiTheme="minorBidi" w:eastAsia="Malgun Gothic" w:hAnsiTheme="minorBidi" w:hint="eastAsia"/>
          <w:lang w:val="ko" w:eastAsia="ko-KR"/>
        </w:rPr>
        <w:t>우리는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본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자산에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대한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접근과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사람들이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이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데이터를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사용하는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방식을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보호할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것입니다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. </w:t>
      </w:r>
      <w:r w:rsidRPr="00620DD1">
        <w:rPr>
          <w:rFonts w:asciiTheme="minorBidi" w:eastAsia="Malgun Gothic" w:hAnsiTheme="minorBidi" w:hint="eastAsia"/>
          <w:lang w:val="ko" w:eastAsia="ko-KR"/>
        </w:rPr>
        <w:noBreakHyphen/>
      </w:r>
      <w:r w:rsidRPr="00620DD1">
        <w:rPr>
          <w:rFonts w:asciiTheme="minorBidi" w:eastAsia="Malgun Gothic" w:hAnsiTheme="minorBidi" w:hint="eastAsia"/>
          <w:lang w:val="ko" w:eastAsia="ko-KR"/>
        </w:rPr>
        <w:t>또한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모든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데이터를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익명화할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것입니다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. </w:t>
      </w:r>
      <w:r w:rsidRPr="00620DD1">
        <w:rPr>
          <w:rFonts w:asciiTheme="minorBidi" w:eastAsia="Malgun Gothic" w:hAnsiTheme="minorBidi" w:hint="eastAsia"/>
          <w:lang w:val="ko" w:eastAsia="ko-KR"/>
        </w:rPr>
        <w:t>이는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누구도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사람들의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신원을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알아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내거나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이들에게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연락할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수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없음을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의미합니다</w:t>
      </w:r>
      <w:r w:rsidRPr="00620DD1">
        <w:rPr>
          <w:rFonts w:asciiTheme="minorBidi" w:eastAsia="Malgun Gothic" w:hAnsiTheme="minorBidi" w:hint="eastAsia"/>
          <w:lang w:val="ko" w:eastAsia="ko-KR"/>
        </w:rPr>
        <w:t>.</w:t>
      </w:r>
    </w:p>
    <w:p w14:paraId="17CB0EE7" w14:textId="77777777" w:rsidR="00E73AE0" w:rsidRPr="00620DD1" w:rsidRDefault="000633FF" w:rsidP="00164C66">
      <w:pPr>
        <w:ind w:right="454"/>
        <w:rPr>
          <w:rFonts w:asciiTheme="minorBidi" w:eastAsia="Malgun Gothic" w:hAnsiTheme="minorBidi"/>
          <w:lang w:eastAsia="ko-KR"/>
        </w:rPr>
      </w:pPr>
      <w:r w:rsidRPr="00620DD1">
        <w:rPr>
          <w:rFonts w:asciiTheme="minorBidi" w:eastAsia="Malgun Gothic" w:hAnsiTheme="minorBidi" w:hint="eastAsia"/>
          <w:lang w:val="ko" w:eastAsia="ko-KR"/>
        </w:rPr>
        <w:t>우리는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장애인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커뮤니티가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그들의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정보가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어떻게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사용되고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있는지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알고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그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정보가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사용되는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방식에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대해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이들이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불편해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하지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않도록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하는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규정으로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본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자산을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보호할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것입니다</w:t>
      </w:r>
      <w:r w:rsidRPr="00620DD1">
        <w:rPr>
          <w:rFonts w:asciiTheme="minorBidi" w:eastAsia="Malgun Gothic" w:hAnsiTheme="minorBidi" w:hint="eastAsia"/>
          <w:lang w:val="ko" w:eastAsia="ko-KR"/>
        </w:rPr>
        <w:t>.</w:t>
      </w:r>
    </w:p>
    <w:p w14:paraId="64077EB2" w14:textId="77777777" w:rsidR="0044076C" w:rsidRPr="00620DD1" w:rsidRDefault="000633FF" w:rsidP="00164C66">
      <w:pPr>
        <w:ind w:right="454"/>
        <w:rPr>
          <w:rFonts w:asciiTheme="minorBidi" w:eastAsia="Malgun Gothic" w:hAnsiTheme="minorBidi"/>
          <w:lang w:eastAsia="ko-KR"/>
        </w:rPr>
      </w:pPr>
      <w:r w:rsidRPr="00620DD1">
        <w:rPr>
          <w:rFonts w:asciiTheme="minorBidi" w:eastAsia="Malgun Gothic" w:hAnsiTheme="minorBidi" w:hint="eastAsia"/>
          <w:lang w:val="ko" w:eastAsia="ko-KR"/>
        </w:rPr>
        <w:t>아무도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다음과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같은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사항을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할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수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없습니다</w:t>
      </w:r>
      <w:r w:rsidRPr="00620DD1">
        <w:rPr>
          <w:rFonts w:asciiTheme="minorBidi" w:eastAsia="Malgun Gothic" w:hAnsiTheme="minorBidi" w:hint="eastAsia"/>
          <w:lang w:val="ko" w:eastAsia="ko-KR"/>
        </w:rPr>
        <w:t>.</w:t>
      </w:r>
    </w:p>
    <w:p w14:paraId="0E945725" w14:textId="77777777" w:rsidR="0044076C" w:rsidRPr="00620DD1" w:rsidRDefault="000633FF" w:rsidP="00164C66">
      <w:pPr>
        <w:pStyle w:val="ListParagraph"/>
        <w:numPr>
          <w:ilvl w:val="0"/>
          <w:numId w:val="17"/>
        </w:numPr>
        <w:ind w:right="454"/>
        <w:rPr>
          <w:rFonts w:asciiTheme="minorBidi" w:eastAsia="Malgun Gothic" w:hAnsiTheme="minorBidi"/>
          <w:lang w:eastAsia="ko-KR"/>
        </w:rPr>
      </w:pPr>
      <w:r w:rsidRPr="00620DD1">
        <w:rPr>
          <w:rFonts w:asciiTheme="minorBidi" w:eastAsia="Malgun Gothic" w:hAnsiTheme="minorBidi" w:hint="eastAsia"/>
          <w:lang w:val="ko" w:eastAsia="ko-KR"/>
        </w:rPr>
        <w:t>데이터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자산을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사용하여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개인의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정부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자금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지원에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대한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결정을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내리는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것</w:t>
      </w:r>
    </w:p>
    <w:p w14:paraId="6BDFF02B" w14:textId="77777777" w:rsidR="0044076C" w:rsidRPr="00620DD1" w:rsidRDefault="000633FF" w:rsidP="00164C66">
      <w:pPr>
        <w:pStyle w:val="ListParagraph"/>
        <w:numPr>
          <w:ilvl w:val="0"/>
          <w:numId w:val="17"/>
        </w:numPr>
        <w:ind w:right="454"/>
        <w:rPr>
          <w:rFonts w:asciiTheme="minorBidi" w:eastAsia="Malgun Gothic" w:hAnsiTheme="minorBidi"/>
          <w:lang w:eastAsia="ko-KR"/>
        </w:rPr>
      </w:pPr>
      <w:r w:rsidRPr="00620DD1">
        <w:rPr>
          <w:rFonts w:asciiTheme="minorBidi" w:eastAsia="Malgun Gothic" w:hAnsiTheme="minorBidi" w:hint="eastAsia"/>
          <w:lang w:val="ko" w:eastAsia="ko-KR"/>
        </w:rPr>
        <w:t>자동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의사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결정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도구에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본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데이터를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사용하는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것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. </w:t>
      </w:r>
      <w:r w:rsidRPr="00620DD1">
        <w:rPr>
          <w:rFonts w:asciiTheme="minorBidi" w:eastAsia="Malgun Gothic" w:hAnsiTheme="minorBidi" w:hint="eastAsia"/>
          <w:lang w:val="ko" w:eastAsia="ko-KR"/>
        </w:rPr>
        <w:t>이는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전산화된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프로세스가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인간의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의사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결정자를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돕거나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대체하는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경우입니다</w:t>
      </w:r>
      <w:r w:rsidRPr="00620DD1">
        <w:rPr>
          <w:rFonts w:asciiTheme="minorBidi" w:eastAsia="Malgun Gothic" w:hAnsiTheme="minorBidi" w:hint="eastAsia"/>
          <w:lang w:val="ko" w:eastAsia="ko-KR"/>
        </w:rPr>
        <w:t>.</w:t>
      </w:r>
    </w:p>
    <w:p w14:paraId="090D97A3" w14:textId="77777777" w:rsidR="00AE71CF" w:rsidRPr="00620DD1" w:rsidRDefault="000633FF" w:rsidP="00164C66">
      <w:pPr>
        <w:ind w:right="454"/>
        <w:rPr>
          <w:rFonts w:asciiTheme="minorBidi" w:eastAsia="Malgun Gothic" w:hAnsiTheme="minorBidi"/>
          <w:lang w:eastAsia="ko-KR"/>
        </w:rPr>
      </w:pPr>
      <w:r w:rsidRPr="00620DD1">
        <w:rPr>
          <w:rFonts w:asciiTheme="minorBidi" w:eastAsia="Malgun Gothic" w:hAnsiTheme="minorBidi" w:hint="eastAsia"/>
          <w:lang w:val="ko" w:eastAsia="ko-KR"/>
        </w:rPr>
        <w:lastRenderedPageBreak/>
        <w:t>장애인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커뮤니티를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대표하는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사람들은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이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자산이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그들이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정부와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합의한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이유로만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사용되도록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할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것입니다</w:t>
      </w:r>
      <w:r w:rsidRPr="00620DD1">
        <w:rPr>
          <w:rFonts w:asciiTheme="minorBidi" w:eastAsia="Malgun Gothic" w:hAnsiTheme="minorBidi" w:hint="eastAsia"/>
          <w:lang w:val="ko" w:eastAsia="ko-KR"/>
        </w:rPr>
        <w:t>.</w:t>
      </w:r>
    </w:p>
    <w:p w14:paraId="697EFEFC" w14:textId="77777777" w:rsidR="002D38A8" w:rsidRPr="00620DD1" w:rsidRDefault="000633FF" w:rsidP="00164C66">
      <w:pPr>
        <w:pStyle w:val="Heading2"/>
        <w:rPr>
          <w:rFonts w:asciiTheme="minorBidi" w:eastAsia="Malgun Gothic" w:hAnsiTheme="minorBidi"/>
          <w:lang w:eastAsia="ko-KR"/>
        </w:rPr>
      </w:pPr>
      <w:r w:rsidRPr="00620DD1">
        <w:rPr>
          <w:rFonts w:asciiTheme="minorBidi" w:eastAsia="Malgun Gothic" w:hAnsiTheme="minorBidi" w:hint="eastAsia"/>
          <w:lang w:val="ko" w:eastAsia="ko-KR"/>
        </w:rPr>
        <w:t>전국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장애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정보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자산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생성</w:t>
      </w:r>
    </w:p>
    <w:p w14:paraId="48090148" w14:textId="77777777" w:rsidR="008A66CB" w:rsidRPr="00620DD1" w:rsidRDefault="000633FF" w:rsidP="00164C66">
      <w:pPr>
        <w:ind w:right="454"/>
        <w:rPr>
          <w:rFonts w:asciiTheme="minorBidi" w:eastAsia="Malgun Gothic" w:hAnsiTheme="minorBidi"/>
          <w:lang w:eastAsia="ko-KR"/>
        </w:rPr>
      </w:pPr>
      <w:r w:rsidRPr="00620DD1">
        <w:rPr>
          <w:rFonts w:asciiTheme="minorBidi" w:eastAsia="Malgun Gothic" w:hAnsiTheme="minorBidi" w:hint="eastAsia"/>
          <w:lang w:val="ko" w:eastAsia="ko-KR"/>
        </w:rPr>
        <w:t>사회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복지부는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호주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통계청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및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호주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보건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복지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연구소와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협력하여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본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자산을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만들고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있습니다</w:t>
      </w:r>
      <w:r w:rsidRPr="00620DD1">
        <w:rPr>
          <w:rFonts w:asciiTheme="minorBidi" w:eastAsia="Malgun Gothic" w:hAnsiTheme="minorBidi" w:hint="eastAsia"/>
          <w:lang w:val="ko" w:eastAsia="ko-KR"/>
        </w:rPr>
        <w:t>.</w:t>
      </w:r>
    </w:p>
    <w:p w14:paraId="1C830B0A" w14:textId="77777777" w:rsidR="009525CC" w:rsidRPr="00620DD1" w:rsidRDefault="000633FF" w:rsidP="00164C66">
      <w:pPr>
        <w:ind w:right="454"/>
        <w:rPr>
          <w:rFonts w:asciiTheme="minorBidi" w:eastAsia="Malgun Gothic" w:hAnsiTheme="minorBidi"/>
          <w:lang w:eastAsia="ko-KR"/>
        </w:rPr>
      </w:pPr>
      <w:r w:rsidRPr="00620DD1">
        <w:rPr>
          <w:rFonts w:asciiTheme="minorBidi" w:eastAsia="Malgun Gothic" w:hAnsiTheme="minorBidi" w:hint="eastAsia"/>
          <w:lang w:val="ko" w:eastAsia="ko-KR"/>
        </w:rPr>
        <w:t>주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및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테리토리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그리고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장애인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커뮤니티는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본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자산을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설계하고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생성하는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데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관여합니다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. </w:t>
      </w:r>
      <w:r w:rsidRPr="00620DD1">
        <w:rPr>
          <w:rFonts w:asciiTheme="minorBidi" w:eastAsia="Malgun Gothic" w:hAnsiTheme="minorBidi" w:hint="eastAsia"/>
          <w:lang w:val="ko" w:eastAsia="ko-KR"/>
        </w:rPr>
        <w:t>장애인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커뮤니티의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피드백과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참여는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프로젝트의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성공에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중요한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역할을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합니다</w:t>
      </w:r>
      <w:r w:rsidRPr="00620DD1">
        <w:rPr>
          <w:rFonts w:asciiTheme="minorBidi" w:eastAsia="Malgun Gothic" w:hAnsiTheme="minorBidi" w:hint="eastAsia"/>
          <w:lang w:val="ko" w:eastAsia="ko-KR"/>
        </w:rPr>
        <w:t>.</w:t>
      </w:r>
    </w:p>
    <w:p w14:paraId="6A4B36FA" w14:textId="77777777" w:rsidR="00731539" w:rsidRPr="00620DD1" w:rsidRDefault="000633FF" w:rsidP="00164C66">
      <w:pPr>
        <w:ind w:right="454"/>
        <w:rPr>
          <w:rFonts w:asciiTheme="minorBidi" w:eastAsia="Malgun Gothic" w:hAnsiTheme="minorBidi"/>
          <w:lang w:eastAsia="ko-KR"/>
        </w:rPr>
      </w:pPr>
      <w:r w:rsidRPr="00620DD1">
        <w:rPr>
          <w:rFonts w:asciiTheme="minorBidi" w:eastAsia="Malgun Gothic" w:hAnsiTheme="minorBidi" w:hint="eastAsia"/>
          <w:lang w:val="ko" w:eastAsia="ko-KR"/>
        </w:rPr>
        <w:t>우리는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프로젝트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전반에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걸쳐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장애인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커뮤니티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및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그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대표자들과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계속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협력하고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협의할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것입니다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. </w:t>
      </w:r>
      <w:r w:rsidRPr="00620DD1">
        <w:rPr>
          <w:rFonts w:asciiTheme="minorBidi" w:eastAsia="Malgun Gothic" w:hAnsiTheme="minorBidi" w:hint="eastAsia"/>
          <w:lang w:val="ko" w:eastAsia="ko-KR"/>
        </w:rPr>
        <w:t>장애인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커뮤니티는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또한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본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자산의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정보를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공유하기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위해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창출할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다양한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데이터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상품에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대해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발언권을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가질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것입니다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. </w:t>
      </w:r>
      <w:r w:rsidRPr="00620DD1">
        <w:rPr>
          <w:rFonts w:asciiTheme="minorBidi" w:eastAsia="Malgun Gothic" w:hAnsiTheme="minorBidi" w:hint="eastAsia"/>
          <w:lang w:val="ko" w:eastAsia="ko-KR"/>
        </w:rPr>
        <w:t>예를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들어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우리는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이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데이터를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사용하여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고용에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대한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데이터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대시보드를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만들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수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있습니다</w:t>
      </w:r>
      <w:r w:rsidR="00D4237F" w:rsidRPr="00620DD1">
        <w:rPr>
          <w:rFonts w:asciiTheme="minorBidi" w:eastAsia="Malgun Gothic" w:hAnsiTheme="minorBidi" w:hint="eastAsia"/>
          <w:i/>
          <w:lang w:val="ko" w:eastAsia="ko-KR"/>
        </w:rPr>
        <w:t>.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이를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통해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다양한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데이터가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표시되며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시각적이고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적극적인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방식으로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결과를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추적할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수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있게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될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것입니다</w:t>
      </w:r>
      <w:r w:rsidRPr="00620DD1">
        <w:rPr>
          <w:rFonts w:asciiTheme="minorBidi" w:eastAsia="Malgun Gothic" w:hAnsiTheme="minorBidi" w:hint="eastAsia"/>
          <w:lang w:val="ko" w:eastAsia="ko-KR"/>
        </w:rPr>
        <w:t>.</w:t>
      </w:r>
    </w:p>
    <w:p w14:paraId="62890570" w14:textId="77777777" w:rsidR="007A594C" w:rsidRPr="00620DD1" w:rsidRDefault="000633FF" w:rsidP="00164C66">
      <w:pPr>
        <w:pStyle w:val="Heading2"/>
        <w:rPr>
          <w:rFonts w:asciiTheme="minorBidi" w:eastAsia="Malgun Gothic" w:hAnsiTheme="minorBidi"/>
          <w:lang w:eastAsia="ko-KR"/>
        </w:rPr>
      </w:pPr>
      <w:r w:rsidRPr="00620DD1">
        <w:rPr>
          <w:rFonts w:asciiTheme="minorBidi" w:eastAsia="Malgun Gothic" w:hAnsiTheme="minorBidi" w:hint="eastAsia"/>
          <w:lang w:val="ko" w:eastAsia="ko-KR"/>
        </w:rPr>
        <w:t>전국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장애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정보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자산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파일럿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(</w:t>
      </w:r>
      <w:r w:rsidRPr="00620DD1">
        <w:rPr>
          <w:rFonts w:asciiTheme="minorBidi" w:eastAsia="Malgun Gothic" w:hAnsiTheme="minorBidi" w:hint="eastAsia"/>
          <w:lang w:val="ko" w:eastAsia="ko-KR"/>
        </w:rPr>
        <w:t>시험</w:t>
      </w:r>
      <w:r w:rsidRPr="00620DD1">
        <w:rPr>
          <w:rFonts w:asciiTheme="minorBidi" w:eastAsia="Malgun Gothic" w:hAnsiTheme="minorBidi" w:hint="eastAsia"/>
          <w:lang w:val="ko" w:eastAsia="ko-KR"/>
        </w:rPr>
        <w:t>)</w:t>
      </w:r>
    </w:p>
    <w:p w14:paraId="3DA273C0" w14:textId="77777777" w:rsidR="007A594C" w:rsidRPr="00620DD1" w:rsidRDefault="000633FF" w:rsidP="00164C66">
      <w:pPr>
        <w:rPr>
          <w:rFonts w:asciiTheme="minorBidi" w:eastAsia="Malgun Gothic" w:hAnsiTheme="minorBidi"/>
          <w:lang w:eastAsia="ko-KR"/>
        </w:rPr>
      </w:pPr>
      <w:r w:rsidRPr="00620DD1">
        <w:rPr>
          <w:rFonts w:asciiTheme="minorBidi" w:eastAsia="Malgun Gothic" w:hAnsiTheme="minorBidi" w:hint="eastAsia"/>
          <w:lang w:val="ko" w:eastAsia="ko-KR"/>
        </w:rPr>
        <w:t>본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장애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정보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자산은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파일럿이라는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2</w:t>
      </w:r>
      <w:r w:rsidRPr="00620DD1">
        <w:rPr>
          <w:rFonts w:asciiTheme="minorBidi" w:eastAsia="Malgun Gothic" w:hAnsiTheme="minorBidi" w:hint="eastAsia"/>
          <w:lang w:val="ko" w:eastAsia="ko-KR"/>
        </w:rPr>
        <w:t>년간의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개발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및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테스트를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거쳤습니다</w:t>
      </w:r>
      <w:r w:rsidRPr="00620DD1">
        <w:rPr>
          <w:rFonts w:asciiTheme="minorBidi" w:eastAsia="Malgun Gothic" w:hAnsiTheme="minorBidi" w:hint="eastAsia"/>
          <w:lang w:val="ko" w:eastAsia="ko-KR"/>
        </w:rPr>
        <w:t>.</w:t>
      </w:r>
      <w:r w:rsidR="00A66752" w:rsidRPr="00620DD1">
        <w:rPr>
          <w:rFonts w:asciiTheme="minorBidi" w:eastAsia="Malgun Gothic" w:hAnsiTheme="minorBidi" w:hint="eastAsia"/>
          <w:sz w:val="24"/>
          <w:szCs w:val="24"/>
          <w:lang w:val="ko" w:eastAsia="ko-KR"/>
        </w:rPr>
        <w:t xml:space="preserve">. </w:t>
      </w:r>
      <w:r w:rsidR="00A66752" w:rsidRPr="00620DD1">
        <w:rPr>
          <w:rFonts w:asciiTheme="minorBidi" w:eastAsia="Malgun Gothic" w:hAnsiTheme="minorBidi" w:hint="eastAsia"/>
          <w:sz w:val="24"/>
          <w:szCs w:val="24"/>
          <w:lang w:val="ko" w:eastAsia="ko-KR"/>
        </w:rPr>
        <w:t>파일럿은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정보를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공유하고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, </w:t>
      </w:r>
      <w:r w:rsidRPr="00620DD1">
        <w:rPr>
          <w:rFonts w:asciiTheme="minorBidi" w:eastAsia="Malgun Gothic" w:hAnsiTheme="minorBidi" w:hint="eastAsia"/>
          <w:lang w:val="ko" w:eastAsia="ko-KR"/>
        </w:rPr>
        <w:t>연결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및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조회하는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가장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좋은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방법을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살펴보았습니다</w:t>
      </w:r>
      <w:r w:rsidRPr="00620DD1">
        <w:rPr>
          <w:rFonts w:asciiTheme="minorBidi" w:eastAsia="Malgun Gothic" w:hAnsiTheme="minorBidi" w:hint="eastAsia"/>
          <w:lang w:val="ko" w:eastAsia="ko-KR"/>
        </w:rPr>
        <w:t>.</w:t>
      </w:r>
    </w:p>
    <w:p w14:paraId="1C3F7354" w14:textId="16681D55" w:rsidR="00626277" w:rsidRPr="00620DD1" w:rsidRDefault="002804B1" w:rsidP="00164C66">
      <w:pPr>
        <w:rPr>
          <w:rFonts w:asciiTheme="minorBidi" w:eastAsia="Malgun Gothic" w:hAnsiTheme="minorBidi"/>
          <w:lang w:eastAsia="ko-KR"/>
        </w:rPr>
      </w:pPr>
      <w:r w:rsidRPr="00B72CB8">
        <w:rPr>
          <w:rFonts w:ascii="Malgun Gothic" w:eastAsia="Malgun Gothic" w:hAnsi="Malgun Gothic" w:cs="Malgun Gothic"/>
          <w:lang w:val="ko" w:eastAsia="ko-KR"/>
        </w:rPr>
        <w:t>호주 연방 정부 그리고 수도 준주, 뉴 사우스 웨일즈, 빅토리아, 사우스 오스트레일리아 및 퀸즐랜드 주 정부들이 파일럿에 협력했습니다</w:t>
      </w:r>
      <w:r w:rsidR="000633FF" w:rsidRPr="00620DD1">
        <w:rPr>
          <w:rFonts w:asciiTheme="minorBidi" w:eastAsia="Malgun Gothic" w:hAnsiTheme="minorBidi" w:hint="eastAsia"/>
          <w:lang w:val="ko" w:eastAsia="ko-KR"/>
        </w:rPr>
        <w:t>.</w:t>
      </w:r>
    </w:p>
    <w:p w14:paraId="49382A8B" w14:textId="77777777" w:rsidR="00613B6B" w:rsidRPr="00620DD1" w:rsidRDefault="000633FF" w:rsidP="00164C66">
      <w:pPr>
        <w:rPr>
          <w:rFonts w:asciiTheme="minorBidi" w:eastAsia="Malgun Gothic" w:hAnsiTheme="minorBidi"/>
          <w:lang w:eastAsia="ko-KR"/>
        </w:rPr>
      </w:pPr>
      <w:r w:rsidRPr="00620DD1">
        <w:rPr>
          <w:rFonts w:asciiTheme="minorBidi" w:eastAsia="Malgun Gothic" w:hAnsiTheme="minorBidi" w:hint="eastAsia"/>
          <w:lang w:val="ko" w:eastAsia="ko-KR"/>
        </w:rPr>
        <w:t>파일럿은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장애인에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대한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새로운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정보를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보여주었습니다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. </w:t>
      </w:r>
      <w:r w:rsidRPr="00620DD1">
        <w:rPr>
          <w:rFonts w:asciiTheme="minorBidi" w:eastAsia="Malgun Gothic" w:hAnsiTheme="minorBidi" w:hint="eastAsia"/>
          <w:lang w:val="ko" w:eastAsia="ko-KR"/>
        </w:rPr>
        <w:t>예를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들어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, </w:t>
      </w:r>
      <w:r w:rsidRPr="00620DD1">
        <w:rPr>
          <w:rFonts w:asciiTheme="minorBidi" w:eastAsia="Malgun Gothic" w:hAnsiTheme="minorBidi" w:hint="eastAsia"/>
          <w:lang w:val="ko" w:eastAsia="ko-KR"/>
        </w:rPr>
        <w:t>풀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타임으로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일한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남호주의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장애가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있는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청년들은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장애가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없는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사람들보다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수입이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18% </w:t>
      </w:r>
      <w:r w:rsidRPr="00620DD1">
        <w:rPr>
          <w:rFonts w:asciiTheme="minorBidi" w:eastAsia="Malgun Gothic" w:hAnsiTheme="minorBidi" w:hint="eastAsia"/>
          <w:lang w:val="ko" w:eastAsia="ko-KR"/>
        </w:rPr>
        <w:t>더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적었습니다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. </w:t>
      </w:r>
      <w:r w:rsidRPr="00620DD1">
        <w:rPr>
          <w:rFonts w:asciiTheme="minorBidi" w:eastAsia="Malgun Gothic" w:hAnsiTheme="minorBidi" w:hint="eastAsia"/>
          <w:lang w:val="ko" w:eastAsia="ko-KR"/>
        </w:rPr>
        <w:t>이러한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종류의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정보는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정부가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장애인들의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임금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격차를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개선하는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데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도움이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될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수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있습니다</w:t>
      </w:r>
      <w:r w:rsidRPr="00620DD1">
        <w:rPr>
          <w:rFonts w:asciiTheme="minorBidi" w:eastAsia="Malgun Gothic" w:hAnsiTheme="minorBidi" w:hint="eastAsia"/>
          <w:lang w:val="ko" w:eastAsia="ko-KR"/>
        </w:rPr>
        <w:t>.</w:t>
      </w:r>
    </w:p>
    <w:p w14:paraId="0AC4E5D9" w14:textId="77777777" w:rsidR="00626277" w:rsidRPr="00620DD1" w:rsidRDefault="000633FF" w:rsidP="00164C66">
      <w:pPr>
        <w:rPr>
          <w:rFonts w:asciiTheme="minorBidi" w:eastAsia="Malgun Gothic" w:hAnsiTheme="minorBidi"/>
          <w:lang w:eastAsia="ko-KR"/>
        </w:rPr>
      </w:pPr>
      <w:r w:rsidRPr="00620DD1">
        <w:rPr>
          <w:rFonts w:asciiTheme="minorBidi" w:eastAsia="Malgun Gothic" w:hAnsiTheme="minorBidi" w:hint="eastAsia"/>
          <w:lang w:val="ko" w:eastAsia="ko-KR"/>
        </w:rPr>
        <w:t>파일럿의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결과물은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전국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장애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정보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자산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웹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사이트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hyperlink r:id="rId8" w:history="1">
        <w:r w:rsidRPr="00620DD1">
          <w:rPr>
            <w:rStyle w:val="Hyperlink"/>
            <w:rFonts w:asciiTheme="minorBidi" w:eastAsia="Malgun Gothic" w:hAnsiTheme="minorBidi" w:hint="eastAsia"/>
            <w:lang w:val="ko" w:eastAsia="ko-KR"/>
          </w:rPr>
          <w:t>www.ndda.gov.au</w:t>
        </w:r>
      </w:hyperlink>
      <w:r w:rsidRPr="00620DD1">
        <w:rPr>
          <w:rFonts w:asciiTheme="minorBidi" w:eastAsia="Malgun Gothic" w:hAnsiTheme="minorBidi" w:hint="eastAsia"/>
          <w:lang w:val="ko" w:eastAsia="ko-KR"/>
        </w:rPr>
        <w:t>에서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볼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수</w:t>
      </w:r>
      <w:r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lang w:val="ko" w:eastAsia="ko-KR"/>
        </w:rPr>
        <w:t>있습니다</w:t>
      </w:r>
      <w:r w:rsidRPr="00620DD1">
        <w:rPr>
          <w:rFonts w:asciiTheme="minorBidi" w:eastAsia="Malgun Gothic" w:hAnsiTheme="minorBidi" w:hint="eastAsia"/>
          <w:lang w:val="ko" w:eastAsia="ko-KR"/>
        </w:rPr>
        <w:t>.</w:t>
      </w:r>
    </w:p>
    <w:p w14:paraId="3EB27705" w14:textId="5E97722F" w:rsidR="009320C3" w:rsidRPr="00620DD1" w:rsidRDefault="000633FF" w:rsidP="00164C66">
      <w:pPr>
        <w:rPr>
          <w:rFonts w:asciiTheme="minorBidi" w:eastAsia="Malgun Gothic" w:hAnsiTheme="minorBidi"/>
          <w:lang w:eastAsia="ko-KR"/>
        </w:rPr>
      </w:pPr>
      <w:r w:rsidRPr="00620DD1">
        <w:rPr>
          <w:rFonts w:asciiTheme="minorBidi" w:eastAsia="Malgun Gothic" w:hAnsiTheme="minorBidi" w:hint="eastAsia"/>
          <w:b/>
          <w:lang w:val="ko" w:eastAsia="ko-KR"/>
        </w:rPr>
        <w:t>전국</w:t>
      </w:r>
      <w:r w:rsidRPr="00620DD1">
        <w:rPr>
          <w:rFonts w:asciiTheme="minorBidi" w:eastAsia="Malgun Gothic" w:hAnsiTheme="minorBidi" w:hint="eastAsia"/>
          <w:b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b/>
          <w:lang w:val="ko" w:eastAsia="ko-KR"/>
        </w:rPr>
        <w:t>장애</w:t>
      </w:r>
      <w:r w:rsidRPr="00620DD1">
        <w:rPr>
          <w:rFonts w:asciiTheme="minorBidi" w:eastAsia="Malgun Gothic" w:hAnsiTheme="minorBidi" w:hint="eastAsia"/>
          <w:b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b/>
          <w:lang w:val="ko" w:eastAsia="ko-KR"/>
        </w:rPr>
        <w:t>정보</w:t>
      </w:r>
      <w:r w:rsidRPr="00620DD1">
        <w:rPr>
          <w:rFonts w:asciiTheme="minorBidi" w:eastAsia="Malgun Gothic" w:hAnsiTheme="minorBidi" w:hint="eastAsia"/>
          <w:b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b/>
          <w:lang w:val="ko" w:eastAsia="ko-KR"/>
        </w:rPr>
        <w:t>자산에</w:t>
      </w:r>
      <w:r w:rsidRPr="00620DD1">
        <w:rPr>
          <w:rFonts w:asciiTheme="minorBidi" w:eastAsia="Malgun Gothic" w:hAnsiTheme="minorBidi" w:hint="eastAsia"/>
          <w:b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b/>
          <w:lang w:val="ko" w:eastAsia="ko-KR"/>
        </w:rPr>
        <w:t>대한</w:t>
      </w:r>
      <w:r w:rsidRPr="00620DD1">
        <w:rPr>
          <w:rFonts w:asciiTheme="minorBidi" w:eastAsia="Malgun Gothic" w:hAnsiTheme="minorBidi" w:hint="eastAsia"/>
          <w:b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b/>
          <w:lang w:val="ko" w:eastAsia="ko-KR"/>
        </w:rPr>
        <w:t>더</w:t>
      </w:r>
      <w:r w:rsidRPr="00620DD1">
        <w:rPr>
          <w:rFonts w:asciiTheme="minorBidi" w:eastAsia="Malgun Gothic" w:hAnsiTheme="minorBidi" w:hint="eastAsia"/>
          <w:b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b/>
          <w:lang w:val="ko" w:eastAsia="ko-KR"/>
        </w:rPr>
        <w:t>자세한</w:t>
      </w:r>
      <w:r w:rsidRPr="00620DD1">
        <w:rPr>
          <w:rFonts w:asciiTheme="minorBidi" w:eastAsia="Malgun Gothic" w:hAnsiTheme="minorBidi" w:hint="eastAsia"/>
          <w:b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b/>
          <w:lang w:val="ko" w:eastAsia="ko-KR"/>
        </w:rPr>
        <w:t>정보는</w:t>
      </w:r>
      <w:r w:rsidR="00892ADC" w:rsidRPr="00620DD1">
        <w:rPr>
          <w:rFonts w:asciiTheme="minorBidi" w:eastAsia="Malgun Gothic" w:hAnsiTheme="minorBidi" w:hint="eastAsia"/>
          <w:lang w:val="ko" w:eastAsia="ko-KR"/>
        </w:rPr>
        <w:t xml:space="preserve"> </w:t>
      </w:r>
      <w:hyperlink r:id="rId9" w:history="1">
        <w:r w:rsidR="00892ADC" w:rsidRPr="00620DD1">
          <w:rPr>
            <w:rStyle w:val="Hyperlink"/>
            <w:rFonts w:asciiTheme="minorBidi" w:eastAsia="Malgun Gothic" w:hAnsiTheme="minorBidi" w:hint="eastAsia"/>
            <w:b/>
            <w:bCs/>
            <w:lang w:val="ko" w:eastAsia="ko-KR"/>
          </w:rPr>
          <w:t>https://ndda.gov.au</w:t>
        </w:r>
      </w:hyperlink>
      <w:r w:rsidRPr="00620DD1">
        <w:rPr>
          <w:rFonts w:asciiTheme="minorBidi" w:eastAsia="Malgun Gothic" w:hAnsiTheme="minorBidi" w:hint="eastAsia"/>
          <w:b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b/>
          <w:lang w:val="ko" w:eastAsia="ko-KR"/>
        </w:rPr>
        <w:t>또는</w:t>
      </w:r>
      <w:r w:rsidRPr="00620DD1">
        <w:rPr>
          <w:rFonts w:asciiTheme="minorBidi" w:eastAsia="Malgun Gothic" w:hAnsiTheme="minorBidi" w:hint="eastAsia"/>
          <w:b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b/>
          <w:lang w:val="ko" w:eastAsia="ko-KR"/>
        </w:rPr>
        <w:t>이메일</w:t>
      </w:r>
      <w:r w:rsidRPr="00620DD1">
        <w:rPr>
          <w:rFonts w:asciiTheme="minorBidi" w:eastAsia="Malgun Gothic" w:hAnsiTheme="minorBidi" w:hint="eastAsia"/>
          <w:b/>
          <w:lang w:val="ko" w:eastAsia="ko-KR"/>
        </w:rPr>
        <w:t xml:space="preserve"> </w:t>
      </w:r>
      <w:hyperlink r:id="rId10" w:history="1">
        <w:r w:rsidRPr="00620DD1">
          <w:rPr>
            <w:rStyle w:val="Hyperlink"/>
            <w:rFonts w:asciiTheme="minorBidi" w:eastAsia="Malgun Gothic" w:hAnsiTheme="minorBidi" w:hint="eastAsia"/>
            <w:b/>
            <w:lang w:val="ko" w:eastAsia="ko-KR"/>
          </w:rPr>
          <w:t>NDDA@dss.gov.au</w:t>
        </w:r>
      </w:hyperlink>
      <w:r w:rsidRPr="00620DD1">
        <w:rPr>
          <w:rFonts w:asciiTheme="minorBidi" w:eastAsia="Malgun Gothic" w:hAnsiTheme="minorBidi" w:hint="eastAsia"/>
          <w:b/>
          <w:lang w:val="ko" w:eastAsia="ko-KR"/>
        </w:rPr>
        <w:t>를</w:t>
      </w:r>
      <w:r w:rsidRPr="00620DD1">
        <w:rPr>
          <w:rFonts w:asciiTheme="minorBidi" w:eastAsia="Malgun Gothic" w:hAnsiTheme="minorBidi" w:hint="eastAsia"/>
          <w:b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b/>
          <w:lang w:val="ko" w:eastAsia="ko-KR"/>
        </w:rPr>
        <w:t>통해</w:t>
      </w:r>
      <w:r w:rsidRPr="00620DD1">
        <w:rPr>
          <w:rFonts w:asciiTheme="minorBidi" w:eastAsia="Malgun Gothic" w:hAnsiTheme="minorBidi" w:hint="eastAsia"/>
          <w:b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b/>
          <w:lang w:val="ko" w:eastAsia="ko-KR"/>
        </w:rPr>
        <w:t>구할</w:t>
      </w:r>
      <w:r w:rsidRPr="00620DD1">
        <w:rPr>
          <w:rFonts w:asciiTheme="minorBidi" w:eastAsia="Malgun Gothic" w:hAnsiTheme="minorBidi" w:hint="eastAsia"/>
          <w:b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b/>
          <w:lang w:val="ko" w:eastAsia="ko-KR"/>
        </w:rPr>
        <w:t>수</w:t>
      </w:r>
      <w:r w:rsidRPr="00620DD1">
        <w:rPr>
          <w:rFonts w:asciiTheme="minorBidi" w:eastAsia="Malgun Gothic" w:hAnsiTheme="minorBidi" w:hint="eastAsia"/>
          <w:b/>
          <w:lang w:val="ko" w:eastAsia="ko-KR"/>
        </w:rPr>
        <w:t xml:space="preserve"> </w:t>
      </w:r>
      <w:r w:rsidRPr="00620DD1">
        <w:rPr>
          <w:rFonts w:asciiTheme="minorBidi" w:eastAsia="Malgun Gothic" w:hAnsiTheme="minorBidi" w:hint="eastAsia"/>
          <w:b/>
          <w:lang w:val="ko" w:eastAsia="ko-KR"/>
        </w:rPr>
        <w:t>있습니다</w:t>
      </w:r>
      <w:r w:rsidRPr="00620DD1">
        <w:rPr>
          <w:rFonts w:asciiTheme="minorBidi" w:eastAsia="Malgun Gothic" w:hAnsiTheme="minorBidi" w:hint="eastAsia"/>
          <w:b/>
          <w:lang w:val="ko" w:eastAsia="ko-KR"/>
        </w:rPr>
        <w:t>.</w:t>
      </w:r>
    </w:p>
    <w:sectPr w:rsidR="009320C3" w:rsidRPr="00620DD1" w:rsidSect="003D3D48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7EDC12" w14:textId="77777777" w:rsidR="001761BE" w:rsidRDefault="001761BE">
      <w:pPr>
        <w:spacing w:after="0" w:line="240" w:lineRule="auto"/>
      </w:pPr>
      <w:r>
        <w:separator/>
      </w:r>
    </w:p>
  </w:endnote>
  <w:endnote w:type="continuationSeparator" w:id="0">
    <w:p w14:paraId="312E62D2" w14:textId="77777777" w:rsidR="001761BE" w:rsidRDefault="001761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CEA26537-5DE3-C048-8DCF-64B95EB925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75FCC50-8474-B844-AB67-7639E048C163}"/>
    <w:embedBold r:id="rId3" w:fontKey="{915B1197-9B70-7C4D-BA6D-2D47879B84B6}"/>
    <w:embedItalic r:id="rId4" w:fontKey="{A428D331-05A4-3A41-86F8-4556B3946F5A}"/>
    <w:embedBoldItalic r:id="rId5" w:fontKey="{EA974D1A-E03D-374D-B173-B307EEF7B0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F55ED025-17E5-8247-91B6-B3F5A07806CB}"/>
    <w:embedBold r:id="rId7" w:fontKey="{5FFEEC6C-214C-AA4D-B951-BDBEAB73E1E5}"/>
    <w:embedItalic r:id="rId8" w:fontKey="{102CD9D9-C274-6A41-BDB1-B71A4BF58AA5}"/>
    <w:embedBoldItalic r:id="rId9" w:fontKey="{38EC4CD7-DE48-2347-8B85-39CFCFF972A4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0" w:fontKey="{0EC4BBF5-E9BA-2945-B2D2-0CDCD5D40DF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1" w:fontKey="{4E5AB015-A391-B744-9AFD-FC5F161EC0E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FD33D12B-D049-E149-8189-452BD232ADCE}"/>
    <w:embedBold r:id="rId13" w:fontKey="{7AA29A4F-D4B9-FE47-9E8F-B11E9D84D21B}"/>
    <w:embedItalic r:id="rId14" w:fontKey="{472A0877-D157-B64B-9DC4-F9CFE20300CD}"/>
    <w:embedBoldItalic r:id="rId15" w:fontKey="{7B00F5FB-9E7C-3C43-924C-13967FEFBB4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6" w:fontKey="{4ABD200B-8C9F-B845-A339-F1D6D16094EE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17" w:subsetted="1" w:fontKey="{5808466E-040D-1743-BF35-113A7BEB365F}"/>
    <w:embedBold r:id="rId18" w:subsetted="1" w:fontKey="{50CCBE64-2469-A84F-A215-D9A2E8795DEF}"/>
    <w:embedItalic r:id="rId19" w:subsetted="1" w:fontKey="{BE8ED434-D003-2640-92C0-617C86DB36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0" w:fontKey="{6D985159-CFBD-CB47-B979-FB8091AB76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D3B9C6" w14:textId="77777777" w:rsidR="003D3D48" w:rsidRDefault="003D3D48" w:rsidP="003D3D48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8A022F" w14:textId="77777777" w:rsidR="003D3D48" w:rsidRPr="003D3D48" w:rsidRDefault="000633FF" w:rsidP="003D3D48">
    <w:pPr>
      <w:pStyle w:val="Footer"/>
      <w:jc w:val="right"/>
      <w:rPr>
        <w:sz w:val="20"/>
        <w:szCs w:val="20"/>
      </w:rPr>
    </w:pPr>
    <w:r w:rsidRPr="00620DD1">
      <w:rPr>
        <w:rFonts w:asciiTheme="minorBidi" w:eastAsia="Malgun Gothic" w:hAnsiTheme="minorBidi"/>
        <w:sz w:val="20"/>
        <w:szCs w:val="20"/>
        <w:lang w:val="ko"/>
      </w:rPr>
      <w:t xml:space="preserve">Korean | </w:t>
    </w:r>
    <w:r w:rsidRPr="003D3D48">
      <w:rPr>
        <w:rFonts w:ascii="Malgun Gothic" w:eastAsia="Malgun Gothic" w:hAnsi="Malgun Gothic" w:cs="Malgun Gothic"/>
        <w:sz w:val="20"/>
        <w:szCs w:val="20"/>
        <w:lang w:val="ko"/>
      </w:rPr>
      <w:t xml:space="preserve">한국어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1C8505" w14:textId="77777777" w:rsidR="001761BE" w:rsidRDefault="001761BE">
      <w:pPr>
        <w:spacing w:after="0" w:line="240" w:lineRule="auto"/>
      </w:pPr>
      <w:r>
        <w:separator/>
      </w:r>
    </w:p>
  </w:footnote>
  <w:footnote w:type="continuationSeparator" w:id="0">
    <w:p w14:paraId="2507356A" w14:textId="77777777" w:rsidR="001761BE" w:rsidRDefault="001761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6D33F" w14:textId="77777777" w:rsidR="00B04ED8" w:rsidRDefault="000633FF" w:rsidP="007A594C">
    <w:pPr>
      <w:pStyle w:val="Header"/>
      <w:jc w:val="center"/>
    </w:pPr>
    <w:r>
      <w:rPr>
        <w:noProof/>
        <w:lang w:eastAsia="en-AU"/>
      </w:rPr>
      <w:drawing>
        <wp:inline distT="0" distB="0" distL="0" distR="0" wp14:anchorId="415BE854" wp14:editId="7069DA77">
          <wp:extent cx="3664800" cy="900000"/>
          <wp:effectExtent l="0" t="0" r="0" b="0"/>
          <wp:docPr id="5" name="Picture 5" descr="호주 정부 로고 및 NDDA 로고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호주 정부 로고 및 NDDA 로고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6648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8A9977" w14:textId="77777777" w:rsidR="003D3D48" w:rsidRDefault="000633FF" w:rsidP="003D3D48">
    <w:pPr>
      <w:pStyle w:val="Header"/>
      <w:jc w:val="center"/>
    </w:pPr>
    <w:r>
      <w:rPr>
        <w:noProof/>
        <w:lang w:eastAsia="en-AU"/>
      </w:rPr>
      <w:drawing>
        <wp:inline distT="0" distB="0" distL="0" distR="0" wp14:anchorId="7CA2F5A7" wp14:editId="3C34F740">
          <wp:extent cx="3664800" cy="900000"/>
          <wp:effectExtent l="0" t="0" r="0" b="0"/>
          <wp:docPr id="6" name="Picture 6" descr="호주 정부 로고 및 NDDA 로고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호주 정부 로고 및 NDDA 로고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6648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E70393"/>
    <w:multiLevelType w:val="hybridMultilevel"/>
    <w:tmpl w:val="7FCE673C"/>
    <w:lvl w:ilvl="0" w:tplc="6CD23FB2">
      <w:start w:val="1"/>
      <w:numFmt w:val="decimal"/>
      <w:lvlText w:val="%1."/>
      <w:lvlJc w:val="left"/>
      <w:pPr>
        <w:ind w:left="720" w:hanging="360"/>
      </w:pPr>
    </w:lvl>
    <w:lvl w:ilvl="1" w:tplc="F274FC30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60F63D88" w:tentative="1">
      <w:start w:val="1"/>
      <w:numFmt w:val="lowerRoman"/>
      <w:lvlText w:val="%3."/>
      <w:lvlJc w:val="right"/>
      <w:pPr>
        <w:ind w:left="2160" w:hanging="180"/>
      </w:pPr>
    </w:lvl>
    <w:lvl w:ilvl="3" w:tplc="F2E027F0" w:tentative="1">
      <w:start w:val="1"/>
      <w:numFmt w:val="decimal"/>
      <w:lvlText w:val="%4."/>
      <w:lvlJc w:val="left"/>
      <w:pPr>
        <w:ind w:left="2880" w:hanging="360"/>
      </w:pPr>
    </w:lvl>
    <w:lvl w:ilvl="4" w:tplc="84E0E8FA" w:tentative="1">
      <w:start w:val="1"/>
      <w:numFmt w:val="lowerLetter"/>
      <w:lvlText w:val="%5."/>
      <w:lvlJc w:val="left"/>
      <w:pPr>
        <w:ind w:left="3600" w:hanging="360"/>
      </w:pPr>
    </w:lvl>
    <w:lvl w:ilvl="5" w:tplc="4814A3FA" w:tentative="1">
      <w:start w:val="1"/>
      <w:numFmt w:val="lowerRoman"/>
      <w:lvlText w:val="%6."/>
      <w:lvlJc w:val="right"/>
      <w:pPr>
        <w:ind w:left="4320" w:hanging="180"/>
      </w:pPr>
    </w:lvl>
    <w:lvl w:ilvl="6" w:tplc="32FC39CA" w:tentative="1">
      <w:start w:val="1"/>
      <w:numFmt w:val="decimal"/>
      <w:lvlText w:val="%7."/>
      <w:lvlJc w:val="left"/>
      <w:pPr>
        <w:ind w:left="5040" w:hanging="360"/>
      </w:pPr>
    </w:lvl>
    <w:lvl w:ilvl="7" w:tplc="63AADFAE" w:tentative="1">
      <w:start w:val="1"/>
      <w:numFmt w:val="lowerLetter"/>
      <w:lvlText w:val="%8."/>
      <w:lvlJc w:val="left"/>
      <w:pPr>
        <w:ind w:left="5760" w:hanging="360"/>
      </w:pPr>
    </w:lvl>
    <w:lvl w:ilvl="8" w:tplc="CFD22D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D5DFC"/>
    <w:multiLevelType w:val="hybridMultilevel"/>
    <w:tmpl w:val="B6267CE2"/>
    <w:lvl w:ilvl="0" w:tplc="CCD0EB4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A86F9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B885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E629D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57CD7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B889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2C9A6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4C5EE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7224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47698"/>
    <w:multiLevelType w:val="hybridMultilevel"/>
    <w:tmpl w:val="008C33E2"/>
    <w:lvl w:ilvl="0" w:tplc="569861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E45E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D24B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0013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80C7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4890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BC9E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F202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28A6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B492F09"/>
    <w:multiLevelType w:val="hybridMultilevel"/>
    <w:tmpl w:val="615A3984"/>
    <w:lvl w:ilvl="0" w:tplc="B978B1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6AF6F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3814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A0A2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9A8E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25A05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382B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6EB3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372DA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3514C"/>
    <w:multiLevelType w:val="hybridMultilevel"/>
    <w:tmpl w:val="905EF7FC"/>
    <w:lvl w:ilvl="0" w:tplc="629C8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8A86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2AA2C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6295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54F5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00E28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BE83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F2E5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8FEC5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FF099C"/>
    <w:multiLevelType w:val="hybridMultilevel"/>
    <w:tmpl w:val="A9BAF0AE"/>
    <w:lvl w:ilvl="0" w:tplc="968866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B87E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DA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8CA7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86A4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3819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D07C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B283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AEA1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653414"/>
    <w:multiLevelType w:val="hybridMultilevel"/>
    <w:tmpl w:val="21CE392C"/>
    <w:lvl w:ilvl="0" w:tplc="D66686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746F2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2D477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244CF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2682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4AAC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4E866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3AE75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40B7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F661E2"/>
    <w:multiLevelType w:val="hybridMultilevel"/>
    <w:tmpl w:val="E24634F8"/>
    <w:lvl w:ilvl="0" w:tplc="61EABF10">
      <w:start w:val="1"/>
      <w:numFmt w:val="decimal"/>
      <w:lvlText w:val="%1."/>
      <w:lvlJc w:val="left"/>
      <w:pPr>
        <w:ind w:left="720" w:hanging="360"/>
      </w:pPr>
    </w:lvl>
    <w:lvl w:ilvl="1" w:tplc="3F981D7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208F6A0" w:tentative="1">
      <w:start w:val="1"/>
      <w:numFmt w:val="lowerRoman"/>
      <w:lvlText w:val="%3."/>
      <w:lvlJc w:val="right"/>
      <w:pPr>
        <w:ind w:left="2160" w:hanging="180"/>
      </w:pPr>
    </w:lvl>
    <w:lvl w:ilvl="3" w:tplc="E1949A96" w:tentative="1">
      <w:start w:val="1"/>
      <w:numFmt w:val="decimal"/>
      <w:lvlText w:val="%4."/>
      <w:lvlJc w:val="left"/>
      <w:pPr>
        <w:ind w:left="2880" w:hanging="360"/>
      </w:pPr>
    </w:lvl>
    <w:lvl w:ilvl="4" w:tplc="0AA4800C" w:tentative="1">
      <w:start w:val="1"/>
      <w:numFmt w:val="lowerLetter"/>
      <w:lvlText w:val="%5."/>
      <w:lvlJc w:val="left"/>
      <w:pPr>
        <w:ind w:left="3600" w:hanging="360"/>
      </w:pPr>
    </w:lvl>
    <w:lvl w:ilvl="5" w:tplc="C3960292" w:tentative="1">
      <w:start w:val="1"/>
      <w:numFmt w:val="lowerRoman"/>
      <w:lvlText w:val="%6."/>
      <w:lvlJc w:val="right"/>
      <w:pPr>
        <w:ind w:left="4320" w:hanging="180"/>
      </w:pPr>
    </w:lvl>
    <w:lvl w:ilvl="6" w:tplc="E070BECA" w:tentative="1">
      <w:start w:val="1"/>
      <w:numFmt w:val="decimal"/>
      <w:lvlText w:val="%7."/>
      <w:lvlJc w:val="left"/>
      <w:pPr>
        <w:ind w:left="5040" w:hanging="360"/>
      </w:pPr>
    </w:lvl>
    <w:lvl w:ilvl="7" w:tplc="CAB2BFEE" w:tentative="1">
      <w:start w:val="1"/>
      <w:numFmt w:val="lowerLetter"/>
      <w:lvlText w:val="%8."/>
      <w:lvlJc w:val="left"/>
      <w:pPr>
        <w:ind w:left="5760" w:hanging="360"/>
      </w:pPr>
    </w:lvl>
    <w:lvl w:ilvl="8" w:tplc="935A49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2A134A"/>
    <w:multiLevelType w:val="hybridMultilevel"/>
    <w:tmpl w:val="5CD27B26"/>
    <w:lvl w:ilvl="0" w:tplc="94700DFC">
      <w:start w:val="1"/>
      <w:numFmt w:val="decimal"/>
      <w:lvlText w:val="%1."/>
      <w:lvlJc w:val="left"/>
      <w:pPr>
        <w:ind w:left="720" w:hanging="360"/>
      </w:pPr>
    </w:lvl>
    <w:lvl w:ilvl="1" w:tplc="E48677D6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EAD0EC22" w:tentative="1">
      <w:start w:val="1"/>
      <w:numFmt w:val="lowerRoman"/>
      <w:lvlText w:val="%3."/>
      <w:lvlJc w:val="right"/>
      <w:pPr>
        <w:ind w:left="2160" w:hanging="180"/>
      </w:pPr>
    </w:lvl>
    <w:lvl w:ilvl="3" w:tplc="56F44484" w:tentative="1">
      <w:start w:val="1"/>
      <w:numFmt w:val="decimal"/>
      <w:lvlText w:val="%4."/>
      <w:lvlJc w:val="left"/>
      <w:pPr>
        <w:ind w:left="2880" w:hanging="360"/>
      </w:pPr>
    </w:lvl>
    <w:lvl w:ilvl="4" w:tplc="EA3C8664" w:tentative="1">
      <w:start w:val="1"/>
      <w:numFmt w:val="lowerLetter"/>
      <w:lvlText w:val="%5."/>
      <w:lvlJc w:val="left"/>
      <w:pPr>
        <w:ind w:left="3600" w:hanging="360"/>
      </w:pPr>
    </w:lvl>
    <w:lvl w:ilvl="5" w:tplc="1D66599E" w:tentative="1">
      <w:start w:val="1"/>
      <w:numFmt w:val="lowerRoman"/>
      <w:lvlText w:val="%6."/>
      <w:lvlJc w:val="right"/>
      <w:pPr>
        <w:ind w:left="4320" w:hanging="180"/>
      </w:pPr>
    </w:lvl>
    <w:lvl w:ilvl="6" w:tplc="5456E308" w:tentative="1">
      <w:start w:val="1"/>
      <w:numFmt w:val="decimal"/>
      <w:lvlText w:val="%7."/>
      <w:lvlJc w:val="left"/>
      <w:pPr>
        <w:ind w:left="5040" w:hanging="360"/>
      </w:pPr>
    </w:lvl>
    <w:lvl w:ilvl="7" w:tplc="45902DE4" w:tentative="1">
      <w:start w:val="1"/>
      <w:numFmt w:val="lowerLetter"/>
      <w:lvlText w:val="%8."/>
      <w:lvlJc w:val="left"/>
      <w:pPr>
        <w:ind w:left="5760" w:hanging="360"/>
      </w:pPr>
    </w:lvl>
    <w:lvl w:ilvl="8" w:tplc="D08875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452346"/>
    <w:multiLevelType w:val="hybridMultilevel"/>
    <w:tmpl w:val="F5E28290"/>
    <w:lvl w:ilvl="0" w:tplc="0FC427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D428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E4085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32EC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BC3C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DBA5B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C67C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D466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33A07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5E0DF4"/>
    <w:multiLevelType w:val="hybridMultilevel"/>
    <w:tmpl w:val="FE1E4D9E"/>
    <w:lvl w:ilvl="0" w:tplc="C43A80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8A9EF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44F3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D69A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74FF9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6C09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C480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BCC91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E063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5A1ECD"/>
    <w:multiLevelType w:val="hybridMultilevel"/>
    <w:tmpl w:val="B05EBAEE"/>
    <w:lvl w:ilvl="0" w:tplc="112C4A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263A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7684D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E48B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18FF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B5EE8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466B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644D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7BCE1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3F3C1A"/>
    <w:multiLevelType w:val="hybridMultilevel"/>
    <w:tmpl w:val="FBF2FA72"/>
    <w:lvl w:ilvl="0" w:tplc="3376A37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C4CFA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1015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C28C1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A24A3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C49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A6E96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CAC2F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001BC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4A69AC"/>
    <w:multiLevelType w:val="hybridMultilevel"/>
    <w:tmpl w:val="711261D0"/>
    <w:lvl w:ilvl="0" w:tplc="48B0E7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C8A2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F088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981B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C882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241C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5A24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C0EC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1C6F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826792"/>
    <w:multiLevelType w:val="hybridMultilevel"/>
    <w:tmpl w:val="12A48CFA"/>
    <w:lvl w:ilvl="0" w:tplc="052602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A88BB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3303F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56D3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54C1A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100F4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4A9B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0161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D324F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0B2259"/>
    <w:multiLevelType w:val="hybridMultilevel"/>
    <w:tmpl w:val="EC400702"/>
    <w:lvl w:ilvl="0" w:tplc="90CC4F4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04557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DC4E4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E8599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F88CD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D638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2C684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4E294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680D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103230"/>
    <w:multiLevelType w:val="hybridMultilevel"/>
    <w:tmpl w:val="4A7E3A32"/>
    <w:lvl w:ilvl="0" w:tplc="A4106F7A">
      <w:start w:val="1"/>
      <w:numFmt w:val="decimal"/>
      <w:lvlText w:val="%1."/>
      <w:lvlJc w:val="left"/>
      <w:pPr>
        <w:ind w:left="720" w:hanging="360"/>
      </w:pPr>
    </w:lvl>
    <w:lvl w:ilvl="1" w:tplc="3BFA739A">
      <w:start w:val="1"/>
      <w:numFmt w:val="lowerLetter"/>
      <w:lvlText w:val="%2."/>
      <w:lvlJc w:val="left"/>
      <w:pPr>
        <w:ind w:left="1440" w:hanging="360"/>
      </w:pPr>
    </w:lvl>
    <w:lvl w:ilvl="2" w:tplc="3A7E86B4" w:tentative="1">
      <w:start w:val="1"/>
      <w:numFmt w:val="lowerRoman"/>
      <w:lvlText w:val="%3."/>
      <w:lvlJc w:val="right"/>
      <w:pPr>
        <w:ind w:left="2160" w:hanging="180"/>
      </w:pPr>
    </w:lvl>
    <w:lvl w:ilvl="3" w:tplc="0D04A6A8" w:tentative="1">
      <w:start w:val="1"/>
      <w:numFmt w:val="decimal"/>
      <w:lvlText w:val="%4."/>
      <w:lvlJc w:val="left"/>
      <w:pPr>
        <w:ind w:left="2880" w:hanging="360"/>
      </w:pPr>
    </w:lvl>
    <w:lvl w:ilvl="4" w:tplc="FA7AC978" w:tentative="1">
      <w:start w:val="1"/>
      <w:numFmt w:val="lowerLetter"/>
      <w:lvlText w:val="%5."/>
      <w:lvlJc w:val="left"/>
      <w:pPr>
        <w:ind w:left="3600" w:hanging="360"/>
      </w:pPr>
    </w:lvl>
    <w:lvl w:ilvl="5" w:tplc="96420C7A" w:tentative="1">
      <w:start w:val="1"/>
      <w:numFmt w:val="lowerRoman"/>
      <w:lvlText w:val="%6."/>
      <w:lvlJc w:val="right"/>
      <w:pPr>
        <w:ind w:left="4320" w:hanging="180"/>
      </w:pPr>
    </w:lvl>
    <w:lvl w:ilvl="6" w:tplc="E39A082C" w:tentative="1">
      <w:start w:val="1"/>
      <w:numFmt w:val="decimal"/>
      <w:lvlText w:val="%7."/>
      <w:lvlJc w:val="left"/>
      <w:pPr>
        <w:ind w:left="5040" w:hanging="360"/>
      </w:pPr>
    </w:lvl>
    <w:lvl w:ilvl="7" w:tplc="C6D467AE" w:tentative="1">
      <w:start w:val="1"/>
      <w:numFmt w:val="lowerLetter"/>
      <w:lvlText w:val="%8."/>
      <w:lvlJc w:val="left"/>
      <w:pPr>
        <w:ind w:left="5760" w:hanging="360"/>
      </w:pPr>
    </w:lvl>
    <w:lvl w:ilvl="8" w:tplc="FDC887D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0304575">
    <w:abstractNumId w:val="3"/>
  </w:num>
  <w:num w:numId="2" w16cid:durableId="1051423676">
    <w:abstractNumId w:val="12"/>
  </w:num>
  <w:num w:numId="3" w16cid:durableId="307712211">
    <w:abstractNumId w:val="13"/>
  </w:num>
  <w:num w:numId="4" w16cid:durableId="1508591547">
    <w:abstractNumId w:val="6"/>
  </w:num>
  <w:num w:numId="5" w16cid:durableId="1411732316">
    <w:abstractNumId w:val="2"/>
  </w:num>
  <w:num w:numId="6" w16cid:durableId="1349795087">
    <w:abstractNumId w:val="15"/>
  </w:num>
  <w:num w:numId="7" w16cid:durableId="1787969575">
    <w:abstractNumId w:val="1"/>
  </w:num>
  <w:num w:numId="8" w16cid:durableId="589389253">
    <w:abstractNumId w:val="4"/>
  </w:num>
  <w:num w:numId="9" w16cid:durableId="1492407913">
    <w:abstractNumId w:val="16"/>
  </w:num>
  <w:num w:numId="10" w16cid:durableId="1471240673">
    <w:abstractNumId w:val="8"/>
  </w:num>
  <w:num w:numId="11" w16cid:durableId="795215658">
    <w:abstractNumId w:val="0"/>
  </w:num>
  <w:num w:numId="12" w16cid:durableId="613949115">
    <w:abstractNumId w:val="7"/>
  </w:num>
  <w:num w:numId="13" w16cid:durableId="1975213337">
    <w:abstractNumId w:val="14"/>
  </w:num>
  <w:num w:numId="14" w16cid:durableId="16544698">
    <w:abstractNumId w:val="10"/>
  </w:num>
  <w:num w:numId="15" w16cid:durableId="1367291471">
    <w:abstractNumId w:val="11"/>
  </w:num>
  <w:num w:numId="16" w16cid:durableId="1417900822">
    <w:abstractNumId w:val="9"/>
  </w:num>
  <w:num w:numId="17" w16cid:durableId="15539982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94C"/>
    <w:rsid w:val="00005633"/>
    <w:rsid w:val="0001699B"/>
    <w:rsid w:val="00024B9A"/>
    <w:rsid w:val="000324ED"/>
    <w:rsid w:val="000409E6"/>
    <w:rsid w:val="000633FF"/>
    <w:rsid w:val="00066A8F"/>
    <w:rsid w:val="00072226"/>
    <w:rsid w:val="00076218"/>
    <w:rsid w:val="00082D31"/>
    <w:rsid w:val="00086EA6"/>
    <w:rsid w:val="000A7312"/>
    <w:rsid w:val="000B5EA8"/>
    <w:rsid w:val="000B7DB3"/>
    <w:rsid w:val="000C0455"/>
    <w:rsid w:val="000C4FE3"/>
    <w:rsid w:val="000D146F"/>
    <w:rsid w:val="000F10A7"/>
    <w:rsid w:val="0010302F"/>
    <w:rsid w:val="001116F2"/>
    <w:rsid w:val="0011385F"/>
    <w:rsid w:val="00114148"/>
    <w:rsid w:val="00124A4C"/>
    <w:rsid w:val="001265EA"/>
    <w:rsid w:val="00140C5A"/>
    <w:rsid w:val="00154946"/>
    <w:rsid w:val="00160C45"/>
    <w:rsid w:val="00164C66"/>
    <w:rsid w:val="001761BE"/>
    <w:rsid w:val="00185A69"/>
    <w:rsid w:val="001975B1"/>
    <w:rsid w:val="001A532B"/>
    <w:rsid w:val="001C0C3A"/>
    <w:rsid w:val="001C25E3"/>
    <w:rsid w:val="001C4E0C"/>
    <w:rsid w:val="001C52B2"/>
    <w:rsid w:val="001E3025"/>
    <w:rsid w:val="001E630D"/>
    <w:rsid w:val="0020249D"/>
    <w:rsid w:val="00205F2A"/>
    <w:rsid w:val="00206B89"/>
    <w:rsid w:val="00216A6F"/>
    <w:rsid w:val="00216FBF"/>
    <w:rsid w:val="00224CFE"/>
    <w:rsid w:val="00235A6F"/>
    <w:rsid w:val="002804B1"/>
    <w:rsid w:val="00284DC9"/>
    <w:rsid w:val="002A3075"/>
    <w:rsid w:val="002B1843"/>
    <w:rsid w:val="002D38A8"/>
    <w:rsid w:val="002E6427"/>
    <w:rsid w:val="002F2126"/>
    <w:rsid w:val="0030790E"/>
    <w:rsid w:val="00311EFD"/>
    <w:rsid w:val="00322DAB"/>
    <w:rsid w:val="00327710"/>
    <w:rsid w:val="00332FB5"/>
    <w:rsid w:val="003426E8"/>
    <w:rsid w:val="00392F29"/>
    <w:rsid w:val="003A42E9"/>
    <w:rsid w:val="003A7980"/>
    <w:rsid w:val="003A79CB"/>
    <w:rsid w:val="003B2BB8"/>
    <w:rsid w:val="003B70F5"/>
    <w:rsid w:val="003B7F56"/>
    <w:rsid w:val="003D0FED"/>
    <w:rsid w:val="003D34FF"/>
    <w:rsid w:val="003D3D48"/>
    <w:rsid w:val="003D7C52"/>
    <w:rsid w:val="003E768E"/>
    <w:rsid w:val="003F1B44"/>
    <w:rsid w:val="00434764"/>
    <w:rsid w:val="0044076C"/>
    <w:rsid w:val="004451C6"/>
    <w:rsid w:val="00445ED4"/>
    <w:rsid w:val="00457207"/>
    <w:rsid w:val="0046128F"/>
    <w:rsid w:val="00462CFD"/>
    <w:rsid w:val="00471F81"/>
    <w:rsid w:val="00471FF0"/>
    <w:rsid w:val="00472D3C"/>
    <w:rsid w:val="004A519B"/>
    <w:rsid w:val="004B54CA"/>
    <w:rsid w:val="004D3829"/>
    <w:rsid w:val="004D3D33"/>
    <w:rsid w:val="004E59EF"/>
    <w:rsid w:val="004E5CBF"/>
    <w:rsid w:val="004F5649"/>
    <w:rsid w:val="004F7D66"/>
    <w:rsid w:val="00501838"/>
    <w:rsid w:val="00501D11"/>
    <w:rsid w:val="00502E3C"/>
    <w:rsid w:val="005349FF"/>
    <w:rsid w:val="005363DB"/>
    <w:rsid w:val="00544D7C"/>
    <w:rsid w:val="00552629"/>
    <w:rsid w:val="00554EA5"/>
    <w:rsid w:val="005560F9"/>
    <w:rsid w:val="005614EA"/>
    <w:rsid w:val="005737A4"/>
    <w:rsid w:val="00573D01"/>
    <w:rsid w:val="00576299"/>
    <w:rsid w:val="0058669E"/>
    <w:rsid w:val="00587D56"/>
    <w:rsid w:val="00593A1B"/>
    <w:rsid w:val="005A0D9F"/>
    <w:rsid w:val="005B7A63"/>
    <w:rsid w:val="005C224C"/>
    <w:rsid w:val="005C3AA9"/>
    <w:rsid w:val="005D4512"/>
    <w:rsid w:val="005E3FC6"/>
    <w:rsid w:val="00610E55"/>
    <w:rsid w:val="00613B6B"/>
    <w:rsid w:val="00620DD1"/>
    <w:rsid w:val="00621FC5"/>
    <w:rsid w:val="00626277"/>
    <w:rsid w:val="00633D76"/>
    <w:rsid w:val="00637B02"/>
    <w:rsid w:val="006576FE"/>
    <w:rsid w:val="00657E1E"/>
    <w:rsid w:val="006634F8"/>
    <w:rsid w:val="0066396B"/>
    <w:rsid w:val="00670FB2"/>
    <w:rsid w:val="00680F4B"/>
    <w:rsid w:val="006815DF"/>
    <w:rsid w:val="00683A84"/>
    <w:rsid w:val="00694F85"/>
    <w:rsid w:val="006A4CE7"/>
    <w:rsid w:val="006B39F3"/>
    <w:rsid w:val="006B728A"/>
    <w:rsid w:val="006C6918"/>
    <w:rsid w:val="007112DA"/>
    <w:rsid w:val="00713ACD"/>
    <w:rsid w:val="00731539"/>
    <w:rsid w:val="00764890"/>
    <w:rsid w:val="007773CC"/>
    <w:rsid w:val="00785261"/>
    <w:rsid w:val="00796F9F"/>
    <w:rsid w:val="007A091E"/>
    <w:rsid w:val="007A594C"/>
    <w:rsid w:val="007B0256"/>
    <w:rsid w:val="007E2AA9"/>
    <w:rsid w:val="007F1811"/>
    <w:rsid w:val="007F2F32"/>
    <w:rsid w:val="007F7114"/>
    <w:rsid w:val="00814B0F"/>
    <w:rsid w:val="0083177B"/>
    <w:rsid w:val="00835DC4"/>
    <w:rsid w:val="00836D42"/>
    <w:rsid w:val="00840E8C"/>
    <w:rsid w:val="00862B94"/>
    <w:rsid w:val="00862B9C"/>
    <w:rsid w:val="00867098"/>
    <w:rsid w:val="00867886"/>
    <w:rsid w:val="00867DEF"/>
    <w:rsid w:val="00880FB5"/>
    <w:rsid w:val="0088260C"/>
    <w:rsid w:val="00885815"/>
    <w:rsid w:val="008907E6"/>
    <w:rsid w:val="00892ADC"/>
    <w:rsid w:val="008930FF"/>
    <w:rsid w:val="008948F2"/>
    <w:rsid w:val="00896245"/>
    <w:rsid w:val="008A4EBA"/>
    <w:rsid w:val="008A66CB"/>
    <w:rsid w:val="008B0FC9"/>
    <w:rsid w:val="008B6D1B"/>
    <w:rsid w:val="008E77F0"/>
    <w:rsid w:val="008F601F"/>
    <w:rsid w:val="00906653"/>
    <w:rsid w:val="009127B6"/>
    <w:rsid w:val="00920B33"/>
    <w:rsid w:val="0092235D"/>
    <w:rsid w:val="009225F0"/>
    <w:rsid w:val="009227F9"/>
    <w:rsid w:val="009271EF"/>
    <w:rsid w:val="00927E89"/>
    <w:rsid w:val="0093197B"/>
    <w:rsid w:val="009320C3"/>
    <w:rsid w:val="009335A2"/>
    <w:rsid w:val="0093462C"/>
    <w:rsid w:val="00937735"/>
    <w:rsid w:val="009525CC"/>
    <w:rsid w:val="00952BFE"/>
    <w:rsid w:val="00953795"/>
    <w:rsid w:val="00974189"/>
    <w:rsid w:val="0099419F"/>
    <w:rsid w:val="009B0964"/>
    <w:rsid w:val="009B1BC7"/>
    <w:rsid w:val="009E0932"/>
    <w:rsid w:val="009E1806"/>
    <w:rsid w:val="009F1098"/>
    <w:rsid w:val="009F38E6"/>
    <w:rsid w:val="009F437F"/>
    <w:rsid w:val="009F77B4"/>
    <w:rsid w:val="00A303D4"/>
    <w:rsid w:val="00A30E38"/>
    <w:rsid w:val="00A36EE8"/>
    <w:rsid w:val="00A37B74"/>
    <w:rsid w:val="00A404C1"/>
    <w:rsid w:val="00A4196A"/>
    <w:rsid w:val="00A47A5C"/>
    <w:rsid w:val="00A56EE2"/>
    <w:rsid w:val="00A66752"/>
    <w:rsid w:val="00A840C3"/>
    <w:rsid w:val="00AB56CE"/>
    <w:rsid w:val="00AC3329"/>
    <w:rsid w:val="00AC3F4F"/>
    <w:rsid w:val="00AC4C70"/>
    <w:rsid w:val="00AD3ADD"/>
    <w:rsid w:val="00AD5BCD"/>
    <w:rsid w:val="00AE2F83"/>
    <w:rsid w:val="00AE71CF"/>
    <w:rsid w:val="00AF7F3C"/>
    <w:rsid w:val="00B04ED8"/>
    <w:rsid w:val="00B10212"/>
    <w:rsid w:val="00B1628D"/>
    <w:rsid w:val="00B25CEC"/>
    <w:rsid w:val="00B26EDB"/>
    <w:rsid w:val="00B3658E"/>
    <w:rsid w:val="00B439C5"/>
    <w:rsid w:val="00B52741"/>
    <w:rsid w:val="00B55320"/>
    <w:rsid w:val="00B556BF"/>
    <w:rsid w:val="00B611AA"/>
    <w:rsid w:val="00B72CB8"/>
    <w:rsid w:val="00B75DFE"/>
    <w:rsid w:val="00B77E77"/>
    <w:rsid w:val="00B865EB"/>
    <w:rsid w:val="00B901BD"/>
    <w:rsid w:val="00B91E3E"/>
    <w:rsid w:val="00BA2DB9"/>
    <w:rsid w:val="00BA6A64"/>
    <w:rsid w:val="00BD187D"/>
    <w:rsid w:val="00BE7148"/>
    <w:rsid w:val="00BF217F"/>
    <w:rsid w:val="00C03DAF"/>
    <w:rsid w:val="00C0522F"/>
    <w:rsid w:val="00C05E1E"/>
    <w:rsid w:val="00C11C05"/>
    <w:rsid w:val="00C11D3D"/>
    <w:rsid w:val="00C142E9"/>
    <w:rsid w:val="00C21404"/>
    <w:rsid w:val="00C22D3E"/>
    <w:rsid w:val="00C24697"/>
    <w:rsid w:val="00C27C6A"/>
    <w:rsid w:val="00C6118E"/>
    <w:rsid w:val="00C7031C"/>
    <w:rsid w:val="00C84DD7"/>
    <w:rsid w:val="00C85D8E"/>
    <w:rsid w:val="00C94ABF"/>
    <w:rsid w:val="00CB5863"/>
    <w:rsid w:val="00CB6E2A"/>
    <w:rsid w:val="00CC15CA"/>
    <w:rsid w:val="00CE364D"/>
    <w:rsid w:val="00CE707C"/>
    <w:rsid w:val="00CF26FD"/>
    <w:rsid w:val="00CF4EF2"/>
    <w:rsid w:val="00CF5150"/>
    <w:rsid w:val="00CF52AF"/>
    <w:rsid w:val="00D010E0"/>
    <w:rsid w:val="00D01A9F"/>
    <w:rsid w:val="00D4237F"/>
    <w:rsid w:val="00D56D90"/>
    <w:rsid w:val="00D84612"/>
    <w:rsid w:val="00DA243A"/>
    <w:rsid w:val="00DB50DA"/>
    <w:rsid w:val="00DC4322"/>
    <w:rsid w:val="00DD7CA6"/>
    <w:rsid w:val="00DE4CC2"/>
    <w:rsid w:val="00DF31D0"/>
    <w:rsid w:val="00E00D05"/>
    <w:rsid w:val="00E06887"/>
    <w:rsid w:val="00E273E4"/>
    <w:rsid w:val="00E4038E"/>
    <w:rsid w:val="00E4367E"/>
    <w:rsid w:val="00E55A61"/>
    <w:rsid w:val="00E572B4"/>
    <w:rsid w:val="00E70459"/>
    <w:rsid w:val="00E73AE0"/>
    <w:rsid w:val="00E76296"/>
    <w:rsid w:val="00E85FB4"/>
    <w:rsid w:val="00EB2E76"/>
    <w:rsid w:val="00EC4D39"/>
    <w:rsid w:val="00ED7748"/>
    <w:rsid w:val="00F06198"/>
    <w:rsid w:val="00F13A7C"/>
    <w:rsid w:val="00F30AFE"/>
    <w:rsid w:val="00F40827"/>
    <w:rsid w:val="00F54D72"/>
    <w:rsid w:val="00F70FB5"/>
    <w:rsid w:val="00FA4BB1"/>
    <w:rsid w:val="00FD3417"/>
    <w:rsid w:val="00FF7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92AB4B"/>
  <w15:chartTrackingRefBased/>
  <w15:docId w15:val="{BF906CFE-6F85-43CF-8C6D-366504D97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594C"/>
    <w:pPr>
      <w:spacing w:before="480" w:after="0"/>
      <w:contextualSpacing/>
      <w:jc w:val="center"/>
      <w:outlineLvl w:val="0"/>
    </w:pPr>
    <w:rPr>
      <w:rFonts w:eastAsiaTheme="majorEastAsia" w:cstheme="majorBidi"/>
      <w:b/>
      <w:bCs/>
      <w:color w:val="7030A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594C"/>
    <w:pPr>
      <w:outlineLvl w:val="1"/>
    </w:pPr>
    <w:rPr>
      <w:b/>
      <w:color w:val="7030A0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3D48"/>
    <w:pPr>
      <w:spacing w:line="240" w:lineRule="auto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594C"/>
    <w:rPr>
      <w:rFonts w:ascii="Arial" w:eastAsiaTheme="majorEastAsia" w:hAnsi="Arial" w:cstheme="majorBidi"/>
      <w:b/>
      <w:bCs/>
      <w:color w:val="7030A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7A594C"/>
    <w:rPr>
      <w:rFonts w:ascii="Arial" w:hAnsi="Arial"/>
      <w:b/>
      <w:color w:val="7030A0"/>
      <w:sz w:val="24"/>
      <w:szCs w:val="24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3D3D48"/>
    <w:rPr>
      <w:rFonts w:ascii="Arial" w:hAnsi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9320C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0F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FB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80F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80F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80FB5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0F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0FB5"/>
    <w:rPr>
      <w:rFonts w:ascii="Arial" w:hAnsi="Arial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F54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6B39F3"/>
    <w:pPr>
      <w:spacing w:after="0" w:line="240" w:lineRule="auto"/>
    </w:pPr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6B39F3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E1806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rsid w:val="001A53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da.gov.au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www.disabilitygateway.gov.au/ads/glance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NDDA@dss.gov.a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dda.gov.au/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366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전국 장애 정보 자산 팩트 시트</vt:lpstr>
    </vt:vector>
  </TitlesOfParts>
  <Company/>
  <LinksUpToDate>false</LinksUpToDate>
  <CharactersWithSpaces>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전국 장애 정보 자산 팩트 시트</dc:title>
  <dc:creator>Merryon Ryall</dc:creator>
  <cp:keywords>[SEC=OFFICIAL]</cp:keywords>
  <cp:lastModifiedBy>Al Croston</cp:lastModifiedBy>
  <cp:revision>2</cp:revision>
  <dcterms:created xsi:type="dcterms:W3CDTF">2024-11-19T10:04:00Z</dcterms:created>
  <dcterms:modified xsi:type="dcterms:W3CDTF">2024-11-19T10:04:00Z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Display">
    <vt:lpwstr>OFFICIAL</vt:lpwstr>
  </property>
  <property fmtid="{D5CDD505-2E9C-101B-9397-08002B2CF9AE}" pid="4" name="PM_DisplayValueSecClassificationWithQualifier">
    <vt:lpwstr>OFFICIAL</vt:lpwstr>
  </property>
  <property fmtid="{D5CDD505-2E9C-101B-9397-08002B2CF9AE}" pid="5" name="PM_Hash_Salt">
    <vt:lpwstr>213CDB2C5520CBD2B5E87EB633A5764A</vt:lpwstr>
  </property>
  <property fmtid="{D5CDD505-2E9C-101B-9397-08002B2CF9AE}" pid="6" name="PM_Hash_Salt_Prev">
    <vt:lpwstr>8C425AAC30F7E326C241215A5D69E0FD</vt:lpwstr>
  </property>
  <property fmtid="{D5CDD505-2E9C-101B-9397-08002B2CF9AE}" pid="7" name="PM_Hash_SHA1">
    <vt:lpwstr>6F4EF117AC226B0B2752B3CD039F5BFA46A732D3</vt:lpwstr>
  </property>
  <property fmtid="{D5CDD505-2E9C-101B-9397-08002B2CF9AE}" pid="8" name="PM_Hash_Version">
    <vt:lpwstr>2018.0</vt:lpwstr>
  </property>
  <property fmtid="{D5CDD505-2E9C-101B-9397-08002B2CF9AE}" pid="9" name="PM_InsertionValue">
    <vt:lpwstr>OFFICIAL</vt:lpwstr>
  </property>
  <property fmtid="{D5CDD505-2E9C-101B-9397-08002B2CF9AE}" pid="10" name="PM_Markers">
    <vt:lpwstr/>
  </property>
  <property fmtid="{D5CDD505-2E9C-101B-9397-08002B2CF9AE}" pid="11" name="PM_MinimumSecurityClassification">
    <vt:lpwstr/>
  </property>
  <property fmtid="{D5CDD505-2E9C-101B-9397-08002B2CF9AE}" pid="12" name="PM_Namespace">
    <vt:lpwstr>gov.au</vt:lpwstr>
  </property>
  <property fmtid="{D5CDD505-2E9C-101B-9397-08002B2CF9AE}" pid="13" name="PM_Note">
    <vt:lpwstr/>
  </property>
  <property fmtid="{D5CDD505-2E9C-101B-9397-08002B2CF9AE}" pid="14" name="PM_Originating_FileId">
    <vt:lpwstr>40E0DF0EAC7F47CEB58B5DB2A45F577F</vt:lpwstr>
  </property>
  <property fmtid="{D5CDD505-2E9C-101B-9397-08002B2CF9AE}" pid="15" name="PM_OriginationTimeStamp">
    <vt:lpwstr>2023-04-27T05:48:23Z</vt:lpwstr>
  </property>
  <property fmtid="{D5CDD505-2E9C-101B-9397-08002B2CF9AE}" pid="16" name="PM_OriginatorDomainName_SHA256">
    <vt:lpwstr>E83A2A66C4061446A7E3732E8D44762184B6B377D962B96C83DC624302585857</vt:lpwstr>
  </property>
  <property fmtid="{D5CDD505-2E9C-101B-9397-08002B2CF9AE}" pid="17" name="PM_OriginatorUserAccountName_SHA256">
    <vt:lpwstr>4BAE0D1B9C3C23008C58F14D94A978BD0E76428882EED4BA762350D4ADD83B71</vt:lpwstr>
  </property>
  <property fmtid="{D5CDD505-2E9C-101B-9397-08002B2CF9AE}" pid="18" name="PM_Originator_Hash_SHA1">
    <vt:lpwstr>D7F4B45952A3029FF73E99A004EF34CA30839F70</vt:lpwstr>
  </property>
  <property fmtid="{D5CDD505-2E9C-101B-9397-08002B2CF9AE}" pid="19" name="PM_ProtectiveMarkingImage_Footer">
    <vt:lpwstr>C:\Program Files (x86)\Common Files\janusNET Shared\janusSEAL\Images\DocumentSlashBlue.png</vt:lpwstr>
  </property>
  <property fmtid="{D5CDD505-2E9C-101B-9397-08002B2CF9AE}" pid="20" name="PM_ProtectiveMarkingImage_Header">
    <vt:lpwstr>C:\Program Files (x86)\Common Files\janusNET Shared\janusSEAL\Images\DocumentSlashBlue.png</vt:lpwstr>
  </property>
  <property fmtid="{D5CDD505-2E9C-101B-9397-08002B2CF9AE}" pid="21" name="PM_ProtectiveMarkingValue_Footer">
    <vt:lpwstr>OFFICIAL</vt:lpwstr>
  </property>
  <property fmtid="{D5CDD505-2E9C-101B-9397-08002B2CF9AE}" pid="22" name="PM_ProtectiveMarkingValue_Header">
    <vt:lpwstr>OFFICIAL</vt:lpwstr>
  </property>
  <property fmtid="{D5CDD505-2E9C-101B-9397-08002B2CF9AE}" pid="23" name="PM_Qualifier">
    <vt:lpwstr/>
  </property>
  <property fmtid="{D5CDD505-2E9C-101B-9397-08002B2CF9AE}" pid="24" name="PM_Qualifier_Prev">
    <vt:lpwstr/>
  </property>
  <property fmtid="{D5CDD505-2E9C-101B-9397-08002B2CF9AE}" pid="25" name="PM_SecurityClassification">
    <vt:lpwstr>OFFICIAL</vt:lpwstr>
  </property>
  <property fmtid="{D5CDD505-2E9C-101B-9397-08002B2CF9AE}" pid="26" name="PM_SecurityClassification_Prev">
    <vt:lpwstr>OFFICIAL</vt:lpwstr>
  </property>
  <property fmtid="{D5CDD505-2E9C-101B-9397-08002B2CF9AE}" pid="27" name="PM_Version">
    <vt:lpwstr>2018.4</vt:lpwstr>
  </property>
</Properties>
</file>