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E528E" w14:textId="012BCA94" w:rsidR="00DF7F92" w:rsidRPr="001D71F6" w:rsidRDefault="00DE6CDC" w:rsidP="001255B8">
      <w:pPr>
        <w:jc w:val="right"/>
        <w:rPr>
          <w:rFonts w:asciiTheme="minorHAnsi" w:hAnsiTheme="minorHAnsi" w:cs="Segoe UI"/>
        </w:rPr>
      </w:pPr>
      <w:r w:rsidRPr="001D71F6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09429" wp14:editId="08075334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FE3E4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094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468FE3E4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1D71F6">
        <w:rPr>
          <w:rFonts w:asciiTheme="minorHAnsi" w:hAnsiTheme="minorHAnsi" w:cs="Segoe UI"/>
          <w:noProof/>
        </w:rPr>
        <w:drawing>
          <wp:inline distT="0" distB="0" distL="0" distR="0" wp14:anchorId="3F681FF9" wp14:editId="45318AB2">
            <wp:extent cx="1872000" cy="713313"/>
            <wp:effectExtent l="0" t="0" r="0" b="0"/>
            <wp:docPr id="737468258" name="Picture 1" descr="O le tagavai o le Fa'amaumauga o Aseta a Tagata e iai A'afiaga Tumau o le Soifua a le Atunu'u o se laina pi'o felanulanua'i e feso'ota'i i togitogi e fa'ailoga ai le so'otaga o tagata ma fa'amauma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68258" name="Picture 1" descr="O le tagavai o le Fa'amaumauga o Aseta a Tagata e iai A'afiaga Tumau o le Soifua a le Atunu'u o se laina pi'o felanulanua'i e feso'ota'i i togitogi e fa'ailoga ai le so'otaga o tagata ma fa'amaumau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0E31" w14:textId="77777777" w:rsidR="00AA649A" w:rsidRPr="001D71F6" w:rsidRDefault="005048D0" w:rsidP="00785E9E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es-MX"/>
        </w:rPr>
      </w:pPr>
      <w:r w:rsidRPr="001D71F6">
        <w:rPr>
          <w:rFonts w:cs="Segoe UI"/>
          <w:sz w:val="42"/>
          <w:szCs w:val="42"/>
          <w:lang w:val="es-MX"/>
        </w:rPr>
        <w:t xml:space="preserve">Pe </w:t>
      </w:r>
      <w:proofErr w:type="spellStart"/>
      <w:r w:rsidRPr="001D71F6">
        <w:rPr>
          <w:rFonts w:cs="Segoe UI"/>
          <w:sz w:val="42"/>
          <w:szCs w:val="42"/>
          <w:lang w:val="es-MX"/>
        </w:rPr>
        <w:t>fa'apefea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</w:t>
      </w:r>
      <w:proofErr w:type="spellStart"/>
      <w:r w:rsidRPr="001D71F6">
        <w:rPr>
          <w:rFonts w:cs="Segoe UI"/>
          <w:sz w:val="42"/>
          <w:szCs w:val="42"/>
          <w:lang w:val="es-MX"/>
        </w:rPr>
        <w:t>ona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</w:t>
      </w:r>
      <w:proofErr w:type="spellStart"/>
      <w:r w:rsidRPr="001D71F6">
        <w:rPr>
          <w:rFonts w:cs="Segoe UI"/>
          <w:sz w:val="42"/>
          <w:szCs w:val="42"/>
          <w:lang w:val="es-MX"/>
        </w:rPr>
        <w:t>galue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le Pepa o le </w:t>
      </w:r>
      <w:proofErr w:type="spellStart"/>
      <w:r w:rsidRPr="001D71F6">
        <w:rPr>
          <w:rFonts w:cs="Segoe UI"/>
          <w:sz w:val="42"/>
          <w:szCs w:val="42"/>
          <w:lang w:val="es-MX"/>
        </w:rPr>
        <w:t>Feagaiga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o </w:t>
      </w:r>
      <w:proofErr w:type="spellStart"/>
      <w:r w:rsidRPr="001D71F6">
        <w:rPr>
          <w:rFonts w:cs="Segoe UI"/>
          <w:sz w:val="42"/>
          <w:szCs w:val="42"/>
          <w:lang w:val="es-MX"/>
        </w:rPr>
        <w:t>Fa'amaumauga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o </w:t>
      </w:r>
      <w:proofErr w:type="spellStart"/>
      <w:r w:rsidRPr="001D71F6">
        <w:rPr>
          <w:rFonts w:cs="Segoe UI"/>
          <w:sz w:val="42"/>
          <w:szCs w:val="42"/>
          <w:lang w:val="es-MX"/>
        </w:rPr>
        <w:t>Aseta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o </w:t>
      </w:r>
      <w:proofErr w:type="spellStart"/>
      <w:r w:rsidRPr="001D71F6">
        <w:rPr>
          <w:rFonts w:cs="Segoe UI"/>
          <w:sz w:val="42"/>
          <w:szCs w:val="42"/>
          <w:lang w:val="es-MX"/>
        </w:rPr>
        <w:t>Tagata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e </w:t>
      </w:r>
      <w:proofErr w:type="spellStart"/>
      <w:r w:rsidRPr="001D71F6">
        <w:rPr>
          <w:rFonts w:cs="Segoe UI"/>
          <w:sz w:val="42"/>
          <w:szCs w:val="42"/>
          <w:lang w:val="es-MX"/>
        </w:rPr>
        <w:t>iai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</w:t>
      </w:r>
      <w:proofErr w:type="spellStart"/>
      <w:r w:rsidRPr="001D71F6">
        <w:rPr>
          <w:rFonts w:cs="Segoe UI"/>
          <w:sz w:val="42"/>
          <w:szCs w:val="42"/>
          <w:lang w:val="es-MX"/>
        </w:rPr>
        <w:t>A'afiaga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</w:t>
      </w:r>
      <w:proofErr w:type="spellStart"/>
      <w:r w:rsidRPr="001D71F6">
        <w:rPr>
          <w:rFonts w:cs="Segoe UI"/>
          <w:sz w:val="42"/>
          <w:szCs w:val="42"/>
          <w:lang w:val="es-MX"/>
        </w:rPr>
        <w:t>Tumau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o le </w:t>
      </w:r>
      <w:proofErr w:type="spellStart"/>
      <w:r w:rsidRPr="001D71F6">
        <w:rPr>
          <w:rFonts w:cs="Segoe UI"/>
          <w:sz w:val="42"/>
          <w:szCs w:val="42"/>
          <w:lang w:val="es-MX"/>
        </w:rPr>
        <w:t>Soifua</w:t>
      </w:r>
      <w:proofErr w:type="spellEnd"/>
      <w:r w:rsidRPr="001D71F6">
        <w:rPr>
          <w:rFonts w:cs="Segoe UI"/>
          <w:sz w:val="42"/>
          <w:szCs w:val="42"/>
          <w:lang w:val="es-MX"/>
        </w:rPr>
        <w:t xml:space="preserve"> a le </w:t>
      </w:r>
      <w:proofErr w:type="spellStart"/>
      <w:r w:rsidRPr="001D71F6">
        <w:rPr>
          <w:rFonts w:cs="Segoe UI"/>
          <w:sz w:val="42"/>
          <w:szCs w:val="42"/>
          <w:lang w:val="es-MX"/>
        </w:rPr>
        <w:t>Atunu'u</w:t>
      </w:r>
      <w:proofErr w:type="spellEnd"/>
    </w:p>
    <w:p w14:paraId="0B074A57" w14:textId="3F031EDE" w:rsidR="00AA649A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lenei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pepa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fa'atatau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auala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fa'amautinoa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le Fono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malō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mataupu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fa'avae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tulafono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totonu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Pepa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Feagaiga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Aseta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A'afiaga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Tumau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Soifua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a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Atunu'u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(le Pepa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Feaigaiga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)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loo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mulimuli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pepa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eseese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uiga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hyperlink r:id="rId13" w:history="1">
        <w:proofErr w:type="spellStart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>mataupu</w:t>
        </w:r>
        <w:proofErr w:type="spellEnd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 xml:space="preserve"> </w:t>
        </w:r>
        <w:proofErr w:type="spellStart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>fa'avae</w:t>
        </w:r>
        <w:proofErr w:type="spellEnd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 xml:space="preserve"> </w:t>
        </w:r>
        <w:proofErr w:type="spellStart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>ma</w:t>
        </w:r>
        <w:proofErr w:type="spellEnd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 xml:space="preserve"> </w:t>
        </w:r>
        <w:proofErr w:type="spellStart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>tulafono</w:t>
        </w:r>
        <w:proofErr w:type="spellEnd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 xml:space="preserve"> i le Pepa o le </w:t>
        </w:r>
        <w:proofErr w:type="spellStart"/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>Feagaiga</w:t>
        </w:r>
        <w:proofErr w:type="spellEnd"/>
      </w:hyperlink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fa'atautau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</w:t>
      </w:r>
      <w:r w:rsidR="0052632C"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hyperlink r:id="rId14" w:history="1">
        <w:r w:rsidR="00AA649A" w:rsidRPr="001D71F6">
          <w:rPr>
            <w:rStyle w:val="Hyperlink"/>
            <w:rFonts w:asciiTheme="minorHAnsi" w:hAnsiTheme="minorHAnsi" w:cs="Segoe UI"/>
            <w:sz w:val="24"/>
            <w:szCs w:val="28"/>
            <w:lang w:val="es-MX"/>
          </w:rPr>
          <w:t>Fono</w:t>
        </w:r>
      </w:hyperlink>
      <w:r w:rsidRPr="001D71F6">
        <w:rPr>
          <w:rFonts w:asciiTheme="minorHAnsi" w:hAnsiTheme="minorHAnsi" w:cs="Segoe UI"/>
          <w:sz w:val="24"/>
          <w:szCs w:val="28"/>
          <w:lang w:val="es-MX"/>
        </w:rPr>
        <w:t>.</w:t>
      </w:r>
    </w:p>
    <w:p w14:paraId="31BBAB98" w14:textId="77777777" w:rsidR="00AA649A" w:rsidRPr="001D71F6" w:rsidRDefault="005048D0" w:rsidP="00785E9E">
      <w:pPr>
        <w:pStyle w:val="Heading2"/>
        <w:rPr>
          <w:rFonts w:cs="Segoe UI"/>
          <w:lang w:val="es-MX"/>
        </w:rPr>
      </w:pPr>
      <w:proofErr w:type="spellStart"/>
      <w:r w:rsidRPr="001D71F6">
        <w:rPr>
          <w:rFonts w:cs="Segoe UI"/>
          <w:lang w:val="es-MX"/>
        </w:rPr>
        <w:t>La'asaga</w:t>
      </w:r>
      <w:proofErr w:type="spellEnd"/>
      <w:r w:rsidRPr="001D71F6">
        <w:rPr>
          <w:rFonts w:cs="Segoe UI"/>
          <w:lang w:val="es-MX"/>
        </w:rPr>
        <w:t xml:space="preserve"> 1: </w:t>
      </w:r>
      <w:proofErr w:type="spellStart"/>
      <w:r w:rsidRPr="001D71F6">
        <w:rPr>
          <w:rFonts w:cs="Segoe UI"/>
          <w:lang w:val="es-MX"/>
        </w:rPr>
        <w:t>Siaki</w:t>
      </w:r>
      <w:proofErr w:type="spellEnd"/>
      <w:r w:rsidRPr="001D71F6">
        <w:rPr>
          <w:rFonts w:cs="Segoe UI"/>
          <w:lang w:val="es-MX"/>
        </w:rPr>
        <w:t xml:space="preserve"> </w:t>
      </w:r>
      <w:proofErr w:type="spellStart"/>
      <w:r w:rsidRPr="001D71F6">
        <w:rPr>
          <w:rFonts w:cs="Segoe UI"/>
          <w:lang w:val="es-MX"/>
        </w:rPr>
        <w:t>tusi</w:t>
      </w:r>
      <w:proofErr w:type="spellEnd"/>
      <w:r w:rsidRPr="001D71F6">
        <w:rPr>
          <w:rFonts w:cs="Segoe UI"/>
          <w:lang w:val="es-MX"/>
        </w:rPr>
        <w:t xml:space="preserve"> </w:t>
      </w:r>
      <w:proofErr w:type="spellStart"/>
      <w:r w:rsidRPr="001D71F6">
        <w:rPr>
          <w:rFonts w:cs="Segoe UI"/>
          <w:lang w:val="es-MX"/>
        </w:rPr>
        <w:t>talosaga</w:t>
      </w:r>
      <w:proofErr w:type="spellEnd"/>
      <w:r w:rsidRPr="001D71F6">
        <w:rPr>
          <w:rFonts w:cs="Segoe UI"/>
          <w:lang w:val="es-MX"/>
        </w:rPr>
        <w:t xml:space="preserve"> pe e </w:t>
      </w:r>
      <w:proofErr w:type="spellStart"/>
      <w:r w:rsidRPr="001D71F6">
        <w:rPr>
          <w:rFonts w:cs="Segoe UI"/>
          <w:lang w:val="es-MX"/>
        </w:rPr>
        <w:t>mulimulita'i</w:t>
      </w:r>
      <w:proofErr w:type="spellEnd"/>
      <w:r w:rsidRPr="001D71F6">
        <w:rPr>
          <w:rFonts w:cs="Segoe UI"/>
          <w:lang w:val="es-MX"/>
        </w:rPr>
        <w:t xml:space="preserve"> i le Pepa o le </w:t>
      </w:r>
      <w:proofErr w:type="spellStart"/>
      <w:r w:rsidRPr="001D71F6">
        <w:rPr>
          <w:rFonts w:cs="Segoe UI"/>
          <w:lang w:val="es-MX"/>
        </w:rPr>
        <w:t>Feagaiga</w:t>
      </w:r>
      <w:proofErr w:type="spellEnd"/>
    </w:p>
    <w:p w14:paraId="07B2C4B5" w14:textId="77777777" w:rsidR="00AA649A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siaki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uma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malō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Ausetalia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talosaga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fa'aaoga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fa'amautinoa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latou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te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mulimulita'ia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mataupu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fa'avae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tulafono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a le Pepa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Feagaiga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faʻamaumauga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foi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lē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faʻamaonia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o lona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uiga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lē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aofia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ni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faʻamatalaga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mafai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ona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iloa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>.</w:t>
      </w:r>
    </w:p>
    <w:p w14:paraId="7031091A" w14:textId="77777777" w:rsidR="00AA649A" w:rsidRPr="001D71F6" w:rsidRDefault="005048D0" w:rsidP="00785E9E">
      <w:pPr>
        <w:pStyle w:val="Heading2"/>
        <w:rPr>
          <w:rFonts w:cs="Segoe UI"/>
          <w:lang w:val="es-MX"/>
        </w:rPr>
      </w:pPr>
      <w:proofErr w:type="spellStart"/>
      <w:r w:rsidRPr="001D71F6">
        <w:rPr>
          <w:rFonts w:cs="Segoe UI"/>
          <w:lang w:val="es-MX"/>
        </w:rPr>
        <w:t>La'asaga</w:t>
      </w:r>
      <w:proofErr w:type="spellEnd"/>
      <w:r w:rsidRPr="001D71F6">
        <w:rPr>
          <w:rFonts w:cs="Segoe UI"/>
          <w:lang w:val="es-MX"/>
        </w:rPr>
        <w:t xml:space="preserve"> 2: </w:t>
      </w:r>
      <w:proofErr w:type="spellStart"/>
      <w:r w:rsidRPr="001D71F6">
        <w:rPr>
          <w:rFonts w:cs="Segoe UI"/>
          <w:lang w:val="es-MX"/>
        </w:rPr>
        <w:t>Iloilo</w:t>
      </w:r>
      <w:proofErr w:type="spellEnd"/>
      <w:r w:rsidRPr="001D71F6">
        <w:rPr>
          <w:rFonts w:cs="Segoe UI"/>
          <w:lang w:val="es-MX"/>
        </w:rPr>
        <w:t xml:space="preserve"> e le </w:t>
      </w:r>
      <w:proofErr w:type="spellStart"/>
      <w:r w:rsidRPr="001D71F6">
        <w:rPr>
          <w:rFonts w:cs="Segoe UI"/>
          <w:lang w:val="es-MX"/>
        </w:rPr>
        <w:t>Laulau</w:t>
      </w:r>
      <w:proofErr w:type="spellEnd"/>
      <w:r w:rsidRPr="001D71F6">
        <w:rPr>
          <w:rFonts w:cs="Segoe UI"/>
          <w:lang w:val="es-MX"/>
        </w:rPr>
        <w:t xml:space="preserve"> o le </w:t>
      </w:r>
      <w:proofErr w:type="spellStart"/>
      <w:r w:rsidRPr="001D71F6">
        <w:rPr>
          <w:rFonts w:cs="Segoe UI"/>
          <w:lang w:val="es-MX"/>
        </w:rPr>
        <w:t>Disability-informed</w:t>
      </w:r>
      <w:proofErr w:type="spellEnd"/>
      <w:r w:rsidRPr="001D71F6">
        <w:rPr>
          <w:rFonts w:cs="Segoe UI"/>
          <w:lang w:val="es-MX"/>
        </w:rPr>
        <w:t xml:space="preserve"> </w:t>
      </w:r>
      <w:proofErr w:type="spellStart"/>
      <w:r w:rsidRPr="001D71F6">
        <w:rPr>
          <w:rFonts w:cs="Segoe UI"/>
          <w:lang w:val="es-MX"/>
        </w:rPr>
        <w:t>Ethical</w:t>
      </w:r>
      <w:proofErr w:type="spellEnd"/>
      <w:r w:rsidRPr="001D71F6">
        <w:rPr>
          <w:rFonts w:cs="Segoe UI"/>
          <w:lang w:val="es-MX"/>
        </w:rPr>
        <w:t xml:space="preserve"> </w:t>
      </w:r>
      <w:proofErr w:type="spellStart"/>
      <w:r w:rsidRPr="001D71F6">
        <w:rPr>
          <w:rFonts w:cs="Segoe UI"/>
          <w:lang w:val="es-MX"/>
        </w:rPr>
        <w:t>Oversight</w:t>
      </w:r>
      <w:proofErr w:type="spellEnd"/>
    </w:p>
    <w:p w14:paraId="243710E0" w14:textId="77777777" w:rsidR="00AA649A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talosaga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siaki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Laulau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Disability-informed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Ethical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Oversight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(le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Laulau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).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Laulau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aofia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a'afiaga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tumau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soifua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</w:t>
      </w:r>
    </w:p>
    <w:p w14:paraId="6F8F2089" w14:textId="53694B68" w:rsidR="003938F5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siaki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Laulau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su'esu'ega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lē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afaina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a'afiaga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tumau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soifua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tu'uina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atu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fautuaga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pe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tatau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ona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talia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lē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talia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pe sui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poloketi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</w:t>
      </w:r>
    </w:p>
    <w:p w14:paraId="097EAA47" w14:textId="77777777" w:rsidR="003938F5" w:rsidRPr="001D71F6" w:rsidRDefault="003938F5">
      <w:pPr>
        <w:spacing w:before="0" w:after="200" w:line="276" w:lineRule="auto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br w:type="page"/>
      </w:r>
    </w:p>
    <w:p w14:paraId="60E02CB1" w14:textId="77777777" w:rsidR="00AA649A" w:rsidRPr="001D71F6" w:rsidRDefault="005048D0" w:rsidP="00785E9E">
      <w:pPr>
        <w:pStyle w:val="Heading2"/>
        <w:rPr>
          <w:rFonts w:cs="Segoe UI"/>
          <w:lang w:val="es-MX"/>
        </w:rPr>
      </w:pPr>
      <w:proofErr w:type="spellStart"/>
      <w:r w:rsidRPr="001D71F6">
        <w:rPr>
          <w:rFonts w:cs="Segoe UI"/>
          <w:lang w:val="es-MX"/>
        </w:rPr>
        <w:lastRenderedPageBreak/>
        <w:t>La'asaga</w:t>
      </w:r>
      <w:proofErr w:type="spellEnd"/>
      <w:r w:rsidRPr="001D71F6">
        <w:rPr>
          <w:rFonts w:cs="Segoe UI"/>
          <w:lang w:val="es-MX"/>
        </w:rPr>
        <w:t xml:space="preserve"> 3: </w:t>
      </w:r>
      <w:proofErr w:type="spellStart"/>
      <w:r w:rsidRPr="001D71F6">
        <w:rPr>
          <w:rFonts w:cs="Segoe UI"/>
          <w:lang w:val="es-MX"/>
        </w:rPr>
        <w:t>Tulaga</w:t>
      </w:r>
      <w:proofErr w:type="spellEnd"/>
      <w:r w:rsidRPr="001D71F6">
        <w:rPr>
          <w:rFonts w:cs="Segoe UI"/>
          <w:lang w:val="es-MX"/>
        </w:rPr>
        <w:t xml:space="preserve"> o le </w:t>
      </w:r>
      <w:proofErr w:type="spellStart"/>
      <w:r w:rsidRPr="001D71F6">
        <w:rPr>
          <w:rFonts w:cs="Segoe UI"/>
          <w:lang w:val="es-MX"/>
        </w:rPr>
        <w:t>maua</w:t>
      </w:r>
      <w:proofErr w:type="spellEnd"/>
      <w:r w:rsidRPr="001D71F6">
        <w:rPr>
          <w:rFonts w:cs="Segoe UI"/>
          <w:lang w:val="es-MX"/>
        </w:rPr>
        <w:t xml:space="preserve"> o </w:t>
      </w:r>
      <w:proofErr w:type="spellStart"/>
      <w:r w:rsidRPr="001D71F6">
        <w:rPr>
          <w:rFonts w:cs="Segoe UI"/>
          <w:lang w:val="es-MX"/>
        </w:rPr>
        <w:t>avanoa</w:t>
      </w:r>
      <w:proofErr w:type="spellEnd"/>
      <w:r w:rsidRPr="001D71F6">
        <w:rPr>
          <w:rFonts w:cs="Segoe UI"/>
          <w:lang w:val="es-MX"/>
        </w:rPr>
        <w:t xml:space="preserve"> </w:t>
      </w:r>
      <w:proofErr w:type="spellStart"/>
      <w:r w:rsidRPr="001D71F6">
        <w:rPr>
          <w:rFonts w:cs="Segoe UI"/>
          <w:lang w:val="es-MX"/>
        </w:rPr>
        <w:t>ma</w:t>
      </w:r>
      <w:proofErr w:type="spellEnd"/>
      <w:r w:rsidRPr="001D71F6">
        <w:rPr>
          <w:rFonts w:cs="Segoe UI"/>
          <w:lang w:val="es-MX"/>
        </w:rPr>
        <w:t xml:space="preserve"> le </w:t>
      </w:r>
      <w:proofErr w:type="spellStart"/>
      <w:r w:rsidRPr="001D71F6">
        <w:rPr>
          <w:rFonts w:cs="Segoe UI"/>
          <w:lang w:val="es-MX"/>
        </w:rPr>
        <w:t>siakiina</w:t>
      </w:r>
      <w:proofErr w:type="spellEnd"/>
      <w:r w:rsidRPr="001D71F6">
        <w:rPr>
          <w:rFonts w:cs="Segoe UI"/>
          <w:lang w:val="es-MX"/>
        </w:rPr>
        <w:t xml:space="preserve"> o </w:t>
      </w:r>
      <w:proofErr w:type="spellStart"/>
      <w:r w:rsidRPr="001D71F6">
        <w:rPr>
          <w:rFonts w:cs="Segoe UI"/>
          <w:lang w:val="es-MX"/>
        </w:rPr>
        <w:t>taunuuga</w:t>
      </w:r>
      <w:proofErr w:type="spellEnd"/>
    </w:p>
    <w:p w14:paraId="131F6522" w14:textId="75C403CF" w:rsidR="00AA649A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le'i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su'esu'e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avanoa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tatau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ona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latou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ni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a'oa'oga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</w:t>
      </w:r>
      <w:r w:rsidR="0052632C"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r w:rsidRPr="001D71F6">
        <w:rPr>
          <w:rFonts w:asciiTheme="minorHAnsi" w:hAnsiTheme="minorHAnsi" w:cs="Segoe UI"/>
          <w:sz w:val="24"/>
          <w:szCs w:val="28"/>
          <w:lang w:val="es-MX"/>
        </w:rPr>
        <w:t>ogaina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tatau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</w:t>
      </w:r>
    </w:p>
    <w:p w14:paraId="3677933B" w14:textId="77777777" w:rsidR="00AA649A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galulue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su'esu'e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si'osi'omaga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malupuipuia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Fa'atekonolosi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O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si'osi'omaga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puipuia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Fa'atekonolosi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nofoaga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saogalemu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fa'alilolilo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upega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tafa'ilagi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le'i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ave'esea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so'o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si'osi'omaga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puipuia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Fa'atekonolosi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siakiina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malō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. </w:t>
      </w:r>
    </w:p>
    <w:p w14:paraId="24581C05" w14:textId="77777777" w:rsidR="00AA649A" w:rsidRPr="001D71F6" w:rsidRDefault="005048D0" w:rsidP="00785E9E">
      <w:pPr>
        <w:pStyle w:val="Heading2"/>
        <w:keepNext/>
        <w:rPr>
          <w:rFonts w:cs="Segoe UI"/>
          <w:lang w:val="es-MX"/>
        </w:rPr>
      </w:pPr>
      <w:proofErr w:type="spellStart"/>
      <w:r w:rsidRPr="001D71F6">
        <w:rPr>
          <w:rFonts w:cs="Segoe UI"/>
          <w:lang w:val="es-MX"/>
        </w:rPr>
        <w:t>Lipotiina</w:t>
      </w:r>
      <w:proofErr w:type="spellEnd"/>
      <w:r w:rsidRPr="001D71F6">
        <w:rPr>
          <w:rFonts w:cs="Segoe UI"/>
          <w:lang w:val="es-MX"/>
        </w:rPr>
        <w:t xml:space="preserve"> i le Fono</w:t>
      </w:r>
    </w:p>
    <w:p w14:paraId="6337C0A2" w14:textId="77777777" w:rsidR="00AA649A" w:rsidRPr="001D71F6" w:rsidRDefault="005048D0" w:rsidP="00785E9E">
      <w:pPr>
        <w:keepNext/>
        <w:spacing w:before="120" w:after="240"/>
        <w:rPr>
          <w:rFonts w:asciiTheme="minorHAnsi" w:hAnsiTheme="minorHAnsi" w:cs="Segoe UI"/>
          <w:spacing w:val="-4"/>
          <w:sz w:val="24"/>
          <w:szCs w:val="28"/>
        </w:rPr>
      </w:pPr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O le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maua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e le Fono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lipoti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masani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i le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fa'aaoga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Aseta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iai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A'afiaga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Tumau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Soifua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 a le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>Atunu'u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  <w:lang w:val="es-MX"/>
        </w:rPr>
        <w:t xml:space="preserve">. </w:t>
      </w:r>
      <w:r w:rsidRPr="001D71F6">
        <w:rPr>
          <w:rFonts w:asciiTheme="minorHAnsi" w:hAnsiTheme="minorHAnsi" w:cs="Segoe UI"/>
          <w:spacing w:val="-4"/>
          <w:sz w:val="24"/>
          <w:szCs w:val="28"/>
        </w:rPr>
        <w:t xml:space="preserve">O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</w:rPr>
        <w:t>lipoti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</w:rPr>
        <w:t xml:space="preserve"> o le a </w:t>
      </w:r>
      <w:proofErr w:type="spellStart"/>
      <w:r w:rsidRPr="001D71F6">
        <w:rPr>
          <w:rFonts w:asciiTheme="minorHAnsi" w:hAnsiTheme="minorHAnsi" w:cs="Segoe UI"/>
          <w:spacing w:val="-4"/>
          <w:sz w:val="24"/>
          <w:szCs w:val="28"/>
        </w:rPr>
        <w:t>lisi</w:t>
      </w:r>
      <w:proofErr w:type="spellEnd"/>
      <w:r w:rsidRPr="001D71F6">
        <w:rPr>
          <w:rFonts w:asciiTheme="minorHAnsi" w:hAnsiTheme="minorHAnsi" w:cs="Segoe UI"/>
          <w:spacing w:val="-4"/>
          <w:sz w:val="24"/>
          <w:szCs w:val="28"/>
        </w:rPr>
        <w:t xml:space="preserve"> ai:</w:t>
      </w:r>
    </w:p>
    <w:p w14:paraId="6CE5F85E" w14:textId="77777777" w:rsidR="00AA649A" w:rsidRPr="001D71F6" w:rsidRDefault="005048D0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poloketi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taliaina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pe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le'i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taliaina</w:t>
      </w:r>
      <w:proofErr w:type="spellEnd"/>
    </w:p>
    <w:p w14:paraId="4D760F1B" w14:textId="77777777" w:rsidR="00AA649A" w:rsidRPr="001D71F6" w:rsidRDefault="005048D0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Theme="minorHAnsi" w:hAnsiTheme="minorHAnsi" w:cs="Segoe UI"/>
          <w:sz w:val="24"/>
          <w:szCs w:val="28"/>
        </w:rPr>
      </w:pPr>
      <w:proofErr w:type="spellStart"/>
      <w:r w:rsidRPr="001D71F6">
        <w:rPr>
          <w:rFonts w:asciiTheme="minorHAnsi" w:hAnsiTheme="minorHAnsi" w:cs="Segoe UI"/>
          <w:sz w:val="24"/>
          <w:szCs w:val="28"/>
        </w:rPr>
        <w:t>fautuaga</w:t>
      </w:r>
      <w:proofErr w:type="spellEnd"/>
      <w:r w:rsidRPr="001D71F6">
        <w:rPr>
          <w:rFonts w:asciiTheme="minorHAnsi" w:hAnsiTheme="minorHAnsi" w:cs="Segoe UI"/>
          <w:sz w:val="24"/>
          <w:szCs w:val="28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</w:rPr>
        <w:t>mai</w:t>
      </w:r>
      <w:proofErr w:type="spellEnd"/>
      <w:r w:rsidRPr="001D71F6">
        <w:rPr>
          <w:rFonts w:asciiTheme="minorHAnsi" w:hAnsiTheme="minorHAnsi" w:cs="Segoe UI"/>
          <w:sz w:val="24"/>
          <w:szCs w:val="28"/>
        </w:rPr>
        <w:t xml:space="preserve"> le Laulau o le Disability-informed Ethical Oversight</w:t>
      </w:r>
    </w:p>
    <w:p w14:paraId="452E5A72" w14:textId="77777777" w:rsidR="00AA649A" w:rsidRPr="001D71F6" w:rsidRDefault="005048D0" w:rsidP="00785E9E">
      <w:pPr>
        <w:pStyle w:val="ListParagraph"/>
        <w:numPr>
          <w:ilvl w:val="0"/>
          <w:numId w:val="12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tuuina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luga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mea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su'esu'ega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>.</w:t>
      </w:r>
    </w:p>
    <w:p w14:paraId="1E50A6E0" w14:textId="77777777" w:rsidR="00AA649A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fa'ailoa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atu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fo'i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Fono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so'o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se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fa'aaoga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sese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pe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fa'afefea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ona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fo'ia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lea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,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 mea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taofia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 toe tupu.</w:t>
      </w:r>
    </w:p>
    <w:p w14:paraId="171EA297" w14:textId="77777777" w:rsidR="00823619" w:rsidRPr="001D71F6" w:rsidRDefault="005048D0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uiga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poloketi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fa'amaonia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feso'ota'iga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su'esu'ega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fa'asalalauina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hyperlink r:id="rId15" w:history="1"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upega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tafailagi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a le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Fa'amaumauga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o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Aseta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o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Tagata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e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iai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A'afiaga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Tumau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ole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Soifua</w:t>
        </w:r>
        <w:proofErr w:type="spellEnd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 xml:space="preserve"> a le </w:t>
        </w:r>
        <w:proofErr w:type="spellStart"/>
        <w:r w:rsidR="00823619" w:rsidRPr="001D71F6">
          <w:rPr>
            <w:rFonts w:asciiTheme="minorHAnsi" w:hAnsiTheme="minorHAnsi" w:cs="Segoe UI"/>
            <w:sz w:val="24"/>
            <w:szCs w:val="28"/>
            <w:lang w:val="es-MX"/>
          </w:rPr>
          <w:t>Atunuu</w:t>
        </w:r>
        <w:proofErr w:type="spellEnd"/>
      </w:hyperlink>
      <w:r w:rsidRPr="001D71F6">
        <w:rPr>
          <w:rFonts w:asciiTheme="minorHAnsi" w:hAnsiTheme="minorHAnsi" w:cs="Segoe UI"/>
          <w:sz w:val="24"/>
          <w:szCs w:val="28"/>
          <w:lang w:val="es-MX"/>
        </w:rPr>
        <w:t>.</w:t>
      </w:r>
    </w:p>
    <w:p w14:paraId="0D502BB6" w14:textId="16FD1515" w:rsidR="0039608A" w:rsidRPr="001D71F6" w:rsidRDefault="005048D0" w:rsidP="000B2F3C">
      <w:pPr>
        <w:spacing w:before="120" w:after="240"/>
        <w:rPr>
          <w:rStyle w:val="Hyperlink"/>
          <w:rFonts w:asciiTheme="minorHAnsi" w:hAnsiTheme="minorHAnsi" w:cs="Segoe UI"/>
          <w:b/>
          <w:bCs/>
          <w:sz w:val="24"/>
          <w:szCs w:val="28"/>
          <w:lang w:val="es-MX"/>
        </w:rPr>
      </w:pPr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mafai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ona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maua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nisi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fa'amatalaga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atili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fa'atatau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Fa'amaumauga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Aseta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Tagata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iai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A'afiaga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Tumau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o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Soifua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a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Atunu'u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i le </w:t>
      </w:r>
      <w:hyperlink r:id="rId16" w:tgtFrame="_blank" w:history="1">
        <w:r w:rsidR="0039608A" w:rsidRPr="001D71F6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es-MX"/>
          </w:rPr>
          <w:t>www.ndda.gov.au</w:t>
        </w:r>
      </w:hyperlink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poo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le </w:t>
      </w:r>
      <w:proofErr w:type="spellStart"/>
      <w:r w:rsidRPr="001D71F6">
        <w:rPr>
          <w:rFonts w:asciiTheme="minorHAnsi" w:hAnsiTheme="minorHAnsi" w:cs="Segoe UI"/>
          <w:sz w:val="24"/>
          <w:szCs w:val="28"/>
          <w:lang w:val="es-MX"/>
        </w:rPr>
        <w:t>imeli</w:t>
      </w:r>
      <w:proofErr w:type="spellEnd"/>
      <w:r w:rsidRPr="001D71F6">
        <w:rPr>
          <w:rFonts w:asciiTheme="minorHAnsi" w:hAnsiTheme="minorHAnsi" w:cs="Segoe UI"/>
          <w:sz w:val="24"/>
          <w:szCs w:val="28"/>
          <w:lang w:val="es-MX"/>
        </w:rPr>
        <w:t xml:space="preserve"> </w:t>
      </w:r>
      <w:hyperlink r:id="rId17" w:tgtFrame="_blank" w:history="1">
        <w:r w:rsidR="0039608A" w:rsidRPr="001D71F6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es-MX"/>
          </w:rPr>
          <w:t>NDDA@dss.gov.au</w:t>
        </w:r>
      </w:hyperlink>
      <w:r w:rsidR="000C22BD" w:rsidRPr="001D71F6">
        <w:rPr>
          <w:rFonts w:asciiTheme="minorHAnsi" w:hAnsiTheme="minorHAnsi" w:cs="Segoe UI"/>
          <w:sz w:val="24"/>
          <w:szCs w:val="28"/>
          <w:lang w:val="es-MX"/>
        </w:rPr>
        <w:t>.</w:t>
      </w:r>
    </w:p>
    <w:p w14:paraId="273BE057" w14:textId="77777777" w:rsidR="004D424F" w:rsidRPr="001D71F6" w:rsidRDefault="004D424F" w:rsidP="004D424F">
      <w:pPr>
        <w:rPr>
          <w:rFonts w:asciiTheme="minorHAnsi" w:hAnsiTheme="minorHAnsi" w:cs="Segoe UI"/>
          <w:sz w:val="24"/>
          <w:szCs w:val="28"/>
          <w:lang w:val="es-MX"/>
        </w:rPr>
      </w:pPr>
    </w:p>
    <w:p w14:paraId="6C38ADFE" w14:textId="77777777" w:rsidR="004D424F" w:rsidRPr="001D71F6" w:rsidRDefault="004D424F" w:rsidP="004D424F">
      <w:pPr>
        <w:rPr>
          <w:rFonts w:asciiTheme="minorHAnsi" w:hAnsiTheme="minorHAnsi" w:cs="Segoe UI"/>
          <w:sz w:val="24"/>
          <w:szCs w:val="28"/>
          <w:lang w:val="es-MX"/>
        </w:rPr>
      </w:pPr>
    </w:p>
    <w:p w14:paraId="6FAD1409" w14:textId="77777777" w:rsidR="004D424F" w:rsidRPr="001D71F6" w:rsidRDefault="004D424F" w:rsidP="004D424F">
      <w:pPr>
        <w:rPr>
          <w:rFonts w:asciiTheme="minorHAnsi" w:hAnsiTheme="minorHAnsi" w:cs="Segoe UI"/>
          <w:sz w:val="24"/>
          <w:szCs w:val="28"/>
          <w:lang w:val="es-MX"/>
        </w:rPr>
      </w:pPr>
    </w:p>
    <w:p w14:paraId="6F1ACBFB" w14:textId="77777777" w:rsidR="004D424F" w:rsidRPr="001D71F6" w:rsidRDefault="004D424F" w:rsidP="004D424F">
      <w:pPr>
        <w:rPr>
          <w:rStyle w:val="Hyperlink"/>
          <w:rFonts w:asciiTheme="minorHAnsi" w:hAnsiTheme="minorHAnsi" w:cs="Segoe UI"/>
          <w:b/>
          <w:bCs/>
          <w:sz w:val="24"/>
          <w:szCs w:val="28"/>
          <w:lang w:val="es-MX"/>
        </w:rPr>
      </w:pPr>
    </w:p>
    <w:p w14:paraId="762E50E2" w14:textId="77777777" w:rsidR="004D424F" w:rsidRPr="001D71F6" w:rsidRDefault="004D424F" w:rsidP="004D424F">
      <w:pPr>
        <w:ind w:firstLine="720"/>
        <w:rPr>
          <w:rFonts w:asciiTheme="minorHAnsi" w:hAnsiTheme="minorHAnsi" w:cs="Segoe UI"/>
          <w:sz w:val="24"/>
          <w:szCs w:val="28"/>
          <w:lang w:val="es-MX"/>
        </w:rPr>
      </w:pPr>
    </w:p>
    <w:sectPr w:rsidR="004D424F" w:rsidRPr="001D71F6" w:rsidSect="00122C2D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FB5C8" w14:textId="77777777" w:rsidR="00662188" w:rsidRDefault="00662188">
      <w:pPr>
        <w:spacing w:before="0" w:after="0" w:line="240" w:lineRule="auto"/>
      </w:pPr>
      <w:r>
        <w:separator/>
      </w:r>
    </w:p>
  </w:endnote>
  <w:endnote w:type="continuationSeparator" w:id="0">
    <w:p w14:paraId="5E15A987" w14:textId="77777777" w:rsidR="00662188" w:rsidRDefault="006621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3524C1-DD74-40FB-AFA5-909F2F98A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FDBD97-5017-4CDB-97ED-E11CBFCEF78D}"/>
    <w:embedBold r:id="rId3" w:fontKey="{B98E2414-8A68-4591-BA58-5B825BBF7E51}"/>
    <w:embedItalic r:id="rId4" w:fontKey="{D2FA95F8-9B87-4D14-8B8C-90984131E44A}"/>
    <w:embedBoldItalic r:id="rId5" w:fontKey="{18BC1887-4AEA-4224-855A-B72162AF41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059EC55-7BD2-42E2-885D-EDA246E044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7463D51-1727-489F-B256-3E6B1BC5B2A2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00AAC1A7-1E8A-4BBF-BDC8-072BB988F6F0}"/>
    <w:embedBold r:id="rId9" w:fontKey="{BC264869-4BD7-4A3F-BE2D-74B29C3D17E7}"/>
    <w:embedItalic r:id="rId10" w:fontKey="{892E0169-F814-405E-A557-9E52D531A5E8}"/>
    <w:embedBoldItalic r:id="rId11" w:fontKey="{CE22717B-3225-413F-BE58-FD395423BC5A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6B2383E1-1333-486F-8E8B-5859358CF064}"/>
    <w:embedItalic r:id="rId13" w:fontKey="{E1560BE8-24A3-4B25-A3A5-84D7BE40CC3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BCE1A13F-D43B-478E-A719-A706FC27C432}"/>
    <w:embedItalic r:id="rId15" w:fontKey="{F50FE069-94BF-4239-8905-02521F8C0F61}"/>
    <w:embedBoldItalic r:id="rId16" w:fontKey="{56433DBB-5947-4241-9FE2-98AFDF662C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F372A0C5-0983-410D-9BC6-796C5669E88B}"/>
    <w:embedBold r:id="rId18" w:fontKey="{B41E0AEB-1FFB-43C1-A38F-4B5B8AEA558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9FD11" w14:textId="5E42D2EA" w:rsidR="002637FC" w:rsidRPr="0070750A" w:rsidRDefault="0070750A" w:rsidP="0070750A">
    <w:pPr>
      <w:pStyle w:val="Footer"/>
      <w:tabs>
        <w:tab w:val="left" w:pos="390"/>
      </w:tabs>
      <w:rPr>
        <w:rFonts w:asciiTheme="minorHAnsi" w:hAnsiTheme="minorHAnsi" w:cs="Segoe UI"/>
        <w:sz w:val="20"/>
        <w:szCs w:val="20"/>
        <w:lang w:val="es-MX"/>
      </w:rPr>
    </w:pPr>
    <w:proofErr w:type="spellStart"/>
    <w:r w:rsidRPr="0070750A">
      <w:rPr>
        <w:rFonts w:asciiTheme="minorHAnsi" w:hAnsiTheme="minorHAnsi" w:cs="Segoe UI"/>
        <w:sz w:val="20"/>
        <w:szCs w:val="20"/>
        <w:lang w:val="es-MX"/>
      </w:rPr>
      <w:t>Samoan</w:t>
    </w:r>
    <w:proofErr w:type="spellEnd"/>
    <w:r w:rsidRPr="0070750A">
      <w:rPr>
        <w:rFonts w:asciiTheme="minorHAnsi" w:hAnsiTheme="minorHAnsi" w:cs="Segoe UI"/>
        <w:sz w:val="20"/>
        <w:szCs w:val="20"/>
        <w:lang w:val="es-MX"/>
      </w:rPr>
      <w:t xml:space="preserve"> | </w:t>
    </w:r>
    <w:proofErr w:type="spellStart"/>
    <w:r w:rsidRPr="0070750A">
      <w:rPr>
        <w:rFonts w:asciiTheme="minorHAnsi" w:hAnsiTheme="minorHAnsi" w:cs="Segoe UI"/>
        <w:sz w:val="20"/>
        <w:szCs w:val="20"/>
        <w:lang w:val="es-MX"/>
      </w:rPr>
      <w:t>Samoan</w:t>
    </w:r>
    <w:proofErr w:type="spellEnd"/>
    <w:r w:rsidRPr="0070750A">
      <w:rPr>
        <w:rFonts w:asciiTheme="minorHAnsi" w:hAnsiTheme="minorHAnsi" w:cs="Segoe UI"/>
        <w:sz w:val="20"/>
        <w:szCs w:val="20"/>
        <w:lang w:val="es-MX"/>
      </w:rPr>
      <w:tab/>
    </w:r>
    <w:r w:rsidRPr="0070750A">
      <w:rPr>
        <w:rFonts w:asciiTheme="minorHAnsi" w:hAnsiTheme="minorHAnsi" w:cs="Segoe UI"/>
        <w:sz w:val="20"/>
        <w:szCs w:val="20"/>
        <w:lang w:val="es-MX"/>
      </w:rPr>
      <w:tab/>
    </w:r>
    <w:r w:rsidR="002637FC" w:rsidRPr="0070750A">
      <w:rPr>
        <w:rFonts w:asciiTheme="minorHAnsi" w:hAnsiTheme="minorHAnsi" w:cs="Segoe UI"/>
        <w:sz w:val="20"/>
        <w:szCs w:val="20"/>
        <w:lang w:val="es-MX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E13D4" w14:textId="25C54F6C" w:rsidR="001429E3" w:rsidRPr="0070750A" w:rsidRDefault="005048D0" w:rsidP="004D424F">
    <w:pPr>
      <w:pStyle w:val="Footer"/>
      <w:tabs>
        <w:tab w:val="clear" w:pos="4513"/>
        <w:tab w:val="left" w:pos="4224"/>
      </w:tabs>
      <w:rPr>
        <w:rFonts w:asciiTheme="minorHAnsi" w:hAnsiTheme="minorHAnsi" w:cs="Segoe UI"/>
        <w:sz w:val="20"/>
        <w:szCs w:val="20"/>
        <w:lang w:val="es-MX"/>
      </w:rPr>
    </w:pPr>
    <w:r w:rsidRPr="0070750A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15EC96" wp14:editId="77220CE2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126346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70750A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55247F" wp14:editId="0D6619A5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98B1F1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05524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6298B1F1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70750A" w:rsidRPr="0070750A">
      <w:rPr>
        <w:rFonts w:asciiTheme="minorHAnsi" w:eastAsiaTheme="majorEastAsia" w:hAnsiTheme="minorHAnsi" w:cs="Segoe UI"/>
        <w:bCs/>
        <w:sz w:val="20"/>
        <w:szCs w:val="20"/>
        <w:lang w:val="es-MX"/>
      </w:rPr>
      <w:t>Samoan</w:t>
    </w:r>
    <w:proofErr w:type="spellEnd"/>
    <w:r w:rsidR="0070750A" w:rsidRPr="0070750A">
      <w:rPr>
        <w:rFonts w:asciiTheme="minorHAnsi" w:eastAsiaTheme="majorEastAsia" w:hAnsiTheme="minorHAnsi" w:cs="Segoe UI"/>
        <w:bCs/>
        <w:sz w:val="20"/>
        <w:szCs w:val="20"/>
        <w:lang w:val="es-MX"/>
      </w:rPr>
      <w:t xml:space="preserve"> | </w:t>
    </w:r>
    <w:proofErr w:type="spellStart"/>
    <w:r w:rsidR="0070750A" w:rsidRPr="0070750A">
      <w:rPr>
        <w:rFonts w:asciiTheme="minorHAnsi" w:eastAsiaTheme="majorEastAsia" w:hAnsiTheme="minorHAnsi" w:cs="Segoe UI"/>
        <w:bCs/>
        <w:sz w:val="20"/>
        <w:szCs w:val="20"/>
        <w:lang w:val="es-MX"/>
      </w:rPr>
      <w:t>Samoan</w:t>
    </w:r>
    <w:proofErr w:type="spellEnd"/>
    <w:r w:rsidR="0070750A" w:rsidRPr="0070750A">
      <w:rPr>
        <w:rFonts w:asciiTheme="minorHAnsi" w:eastAsiaTheme="majorEastAsia" w:hAnsiTheme="minorHAnsi" w:cs="Segoe UI"/>
        <w:bCs/>
        <w:sz w:val="20"/>
        <w:szCs w:val="20"/>
        <w:lang w:val="es-MX"/>
      </w:rPr>
      <w:tab/>
    </w:r>
    <w:r w:rsidR="00AF00AB" w:rsidRPr="0070750A">
      <w:rPr>
        <w:rFonts w:asciiTheme="minorHAnsi" w:hAnsiTheme="minorHAnsi" w:cs="Segoe UI"/>
        <w:sz w:val="20"/>
        <w:szCs w:val="20"/>
        <w:lang w:val="es-MX"/>
      </w:rPr>
      <w:tab/>
    </w:r>
    <w:r w:rsidR="00AF00AB" w:rsidRPr="0070750A">
      <w:rPr>
        <w:rFonts w:asciiTheme="minorHAnsi" w:hAnsiTheme="minorHAnsi" w:cs="Segoe UI"/>
        <w:sz w:val="20"/>
        <w:szCs w:val="20"/>
      </w:rPr>
      <w:fldChar w:fldCharType="begin"/>
    </w:r>
    <w:r w:rsidR="00AF00AB" w:rsidRPr="0070750A">
      <w:rPr>
        <w:rFonts w:asciiTheme="minorHAnsi" w:hAnsiTheme="minorHAnsi" w:cs="Segoe UI"/>
        <w:sz w:val="20"/>
        <w:szCs w:val="20"/>
        <w:lang w:val="es-MX"/>
      </w:rPr>
      <w:instrText xml:space="preserve"> PAGE   \* MERGEFORMAT </w:instrText>
    </w:r>
    <w:r w:rsidR="00AF00AB" w:rsidRPr="0070750A">
      <w:rPr>
        <w:rFonts w:asciiTheme="minorHAnsi" w:hAnsiTheme="minorHAnsi" w:cs="Segoe UI"/>
        <w:sz w:val="20"/>
        <w:szCs w:val="20"/>
      </w:rPr>
      <w:fldChar w:fldCharType="separate"/>
    </w:r>
    <w:r w:rsidR="00AF00AB" w:rsidRPr="0070750A">
      <w:rPr>
        <w:rFonts w:asciiTheme="minorHAnsi" w:hAnsiTheme="minorHAnsi" w:cs="Segoe UI"/>
        <w:sz w:val="20"/>
        <w:szCs w:val="20"/>
        <w:lang w:val="es-MX"/>
      </w:rPr>
      <w:t>1</w:t>
    </w:r>
    <w:r w:rsidR="00AF00AB" w:rsidRPr="0070750A">
      <w:rPr>
        <w:rFonts w:asciiTheme="minorHAnsi" w:hAnsiTheme="minorHAns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43D67" w14:textId="77777777" w:rsidR="00662188" w:rsidRDefault="00662188">
      <w:pPr>
        <w:spacing w:before="0" w:after="0" w:line="240" w:lineRule="auto"/>
      </w:pPr>
      <w:r>
        <w:separator/>
      </w:r>
    </w:p>
  </w:footnote>
  <w:footnote w:type="continuationSeparator" w:id="0">
    <w:p w14:paraId="5CC25361" w14:textId="77777777" w:rsidR="00662188" w:rsidRDefault="0066218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1BC5B" w14:textId="77777777" w:rsidR="001255B8" w:rsidRDefault="005048D0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74D2E4" wp14:editId="14CB4AA0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80BA16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874D2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7880BA16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55FA8EC7" wp14:editId="61668791">
          <wp:extent cx="1872000" cy="713313"/>
          <wp:effectExtent l="0" t="0" r="0" b="0"/>
          <wp:docPr id="1556671504" name="Picture 1" descr="O le tagavai o le Fa'amaumauga o Aseta a Tagata e iai A'afiaga Tumau o le Soifua a le Atunu'u o se laina pi'o felanulanua'i e feso'ota'i i togitogi e fa'ailoga ai le so'otaga o tagata ma fa'amaumau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O le tagavai o le Fa'amaumauga o Aseta a Tagata e iai A'afiaga Tumau o le Soifua a le Atunu'u o se laina pi'o felanulanua'i e feso'ota'i i togitogi e fa'ailoga ai le so'otaga o tagata ma fa'amaumau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7ADFE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A9A6F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E2A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EC2C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DE07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218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49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AA46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826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0ACA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43FEB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6251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0636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D611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4B5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BCE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2E4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828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2265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11FE9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560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D42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03A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89C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7002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5EEB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A05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4C6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4A32E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E4F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AE9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788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2E6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B2FA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EC8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A0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2C6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3A42"/>
    <w:multiLevelType w:val="hybridMultilevel"/>
    <w:tmpl w:val="56BCE68E"/>
    <w:lvl w:ilvl="0" w:tplc="0F965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AB7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E4BF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A8B6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2F7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A0B7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700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8E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1AFC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82B7A"/>
    <w:multiLevelType w:val="hybridMultilevel"/>
    <w:tmpl w:val="5C56A606"/>
    <w:lvl w:ilvl="0" w:tplc="20F26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EC6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F451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ED8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67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289C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05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4B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B0E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7CB8"/>
    <w:multiLevelType w:val="hybridMultilevel"/>
    <w:tmpl w:val="DD8026CE"/>
    <w:lvl w:ilvl="0" w:tplc="9C2AA5B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FAEA50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7DEED0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ACC43A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BF26B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BF0A88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5EB38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454CC1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6AEB05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3654AD"/>
    <w:multiLevelType w:val="hybridMultilevel"/>
    <w:tmpl w:val="722C93DE"/>
    <w:lvl w:ilvl="0" w:tplc="8B68B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E2FD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EAA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78E7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4AB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6CF8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A70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645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4008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02481"/>
    <w:multiLevelType w:val="hybridMultilevel"/>
    <w:tmpl w:val="35B016A6"/>
    <w:lvl w:ilvl="0" w:tplc="C6401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AE6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F4A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30CB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346C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EA0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A56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7A6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8E6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E1EA1"/>
    <w:multiLevelType w:val="hybridMultilevel"/>
    <w:tmpl w:val="77F68B34"/>
    <w:lvl w:ilvl="0" w:tplc="1F7C3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B2BB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7C6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FEE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AE0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2CE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EE2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3AE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3CF2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A2D0B"/>
    <w:multiLevelType w:val="hybridMultilevel"/>
    <w:tmpl w:val="86365046"/>
    <w:lvl w:ilvl="0" w:tplc="DE969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DE84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7830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961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EEE7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722C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0F5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403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86FA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35D9F"/>
    <w:multiLevelType w:val="multilevel"/>
    <w:tmpl w:val="BAA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9923051">
    <w:abstractNumId w:val="10"/>
  </w:num>
  <w:num w:numId="2" w16cid:durableId="1744908012">
    <w:abstractNumId w:val="6"/>
  </w:num>
  <w:num w:numId="3" w16cid:durableId="1157302595">
    <w:abstractNumId w:val="7"/>
  </w:num>
  <w:num w:numId="4" w16cid:durableId="1553927924">
    <w:abstractNumId w:val="1"/>
  </w:num>
  <w:num w:numId="5" w16cid:durableId="1410692984">
    <w:abstractNumId w:val="3"/>
  </w:num>
  <w:num w:numId="6" w16cid:durableId="2059817804">
    <w:abstractNumId w:val="8"/>
  </w:num>
  <w:num w:numId="7" w16cid:durableId="338391151">
    <w:abstractNumId w:val="5"/>
  </w:num>
  <w:num w:numId="8" w16cid:durableId="557277607">
    <w:abstractNumId w:val="9"/>
  </w:num>
  <w:num w:numId="9" w16cid:durableId="255599815">
    <w:abstractNumId w:val="0"/>
  </w:num>
  <w:num w:numId="10" w16cid:durableId="253830065">
    <w:abstractNumId w:val="2"/>
  </w:num>
  <w:num w:numId="11" w16cid:durableId="722369512">
    <w:abstractNumId w:val="11"/>
  </w:num>
  <w:num w:numId="12" w16cid:durableId="1353191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0NbIwMTQ3NzYyMjdR0lEKTi0uzszPAykwrAUAr5LidSwAAAA="/>
  </w:docVars>
  <w:rsids>
    <w:rsidRoot w:val="00C747BF"/>
    <w:rsid w:val="00005633"/>
    <w:rsid w:val="00011C93"/>
    <w:rsid w:val="000162B1"/>
    <w:rsid w:val="00017FFB"/>
    <w:rsid w:val="0002640E"/>
    <w:rsid w:val="00047980"/>
    <w:rsid w:val="00060AD1"/>
    <w:rsid w:val="00060C95"/>
    <w:rsid w:val="00067F08"/>
    <w:rsid w:val="00091880"/>
    <w:rsid w:val="000B2F3C"/>
    <w:rsid w:val="000C22BD"/>
    <w:rsid w:val="000D0DB2"/>
    <w:rsid w:val="000F2DBF"/>
    <w:rsid w:val="000F39A4"/>
    <w:rsid w:val="001135C4"/>
    <w:rsid w:val="00122C2D"/>
    <w:rsid w:val="001255B8"/>
    <w:rsid w:val="001315D2"/>
    <w:rsid w:val="0013769E"/>
    <w:rsid w:val="001429E3"/>
    <w:rsid w:val="001436FF"/>
    <w:rsid w:val="001509DA"/>
    <w:rsid w:val="00151726"/>
    <w:rsid w:val="0015658D"/>
    <w:rsid w:val="001631C3"/>
    <w:rsid w:val="00172E51"/>
    <w:rsid w:val="001811AA"/>
    <w:rsid w:val="0019467B"/>
    <w:rsid w:val="001B77B4"/>
    <w:rsid w:val="001D71F6"/>
    <w:rsid w:val="001E630D"/>
    <w:rsid w:val="001F075D"/>
    <w:rsid w:val="00236980"/>
    <w:rsid w:val="002637FC"/>
    <w:rsid w:val="00280D30"/>
    <w:rsid w:val="00284DC9"/>
    <w:rsid w:val="0029452B"/>
    <w:rsid w:val="00295F00"/>
    <w:rsid w:val="002A3886"/>
    <w:rsid w:val="002B032C"/>
    <w:rsid w:val="002C262E"/>
    <w:rsid w:val="002E451A"/>
    <w:rsid w:val="002E6945"/>
    <w:rsid w:val="002F70F3"/>
    <w:rsid w:val="00310D24"/>
    <w:rsid w:val="00320B63"/>
    <w:rsid w:val="00326C1A"/>
    <w:rsid w:val="00333401"/>
    <w:rsid w:val="00337FC2"/>
    <w:rsid w:val="00350F7A"/>
    <w:rsid w:val="00364914"/>
    <w:rsid w:val="00366D48"/>
    <w:rsid w:val="00385901"/>
    <w:rsid w:val="0039060B"/>
    <w:rsid w:val="003938F5"/>
    <w:rsid w:val="0039608A"/>
    <w:rsid w:val="003A295C"/>
    <w:rsid w:val="003A61FC"/>
    <w:rsid w:val="003B2BB8"/>
    <w:rsid w:val="003D34FF"/>
    <w:rsid w:val="003D36D7"/>
    <w:rsid w:val="004009B4"/>
    <w:rsid w:val="00400B4C"/>
    <w:rsid w:val="004714BC"/>
    <w:rsid w:val="00472B9B"/>
    <w:rsid w:val="00495885"/>
    <w:rsid w:val="004B54CA"/>
    <w:rsid w:val="004C28D2"/>
    <w:rsid w:val="004C492E"/>
    <w:rsid w:val="004D424F"/>
    <w:rsid w:val="004E0157"/>
    <w:rsid w:val="004E5CBF"/>
    <w:rsid w:val="004F4788"/>
    <w:rsid w:val="00502BB7"/>
    <w:rsid w:val="005048D0"/>
    <w:rsid w:val="005110C3"/>
    <w:rsid w:val="00525E2B"/>
    <w:rsid w:val="0052632C"/>
    <w:rsid w:val="005321C1"/>
    <w:rsid w:val="00550F41"/>
    <w:rsid w:val="005540F3"/>
    <w:rsid w:val="005602CB"/>
    <w:rsid w:val="005840E0"/>
    <w:rsid w:val="00594677"/>
    <w:rsid w:val="005A1177"/>
    <w:rsid w:val="005B651F"/>
    <w:rsid w:val="005C3AA9"/>
    <w:rsid w:val="005E017F"/>
    <w:rsid w:val="005E0F5B"/>
    <w:rsid w:val="005E3639"/>
    <w:rsid w:val="00611DDE"/>
    <w:rsid w:val="00617AEA"/>
    <w:rsid w:val="00621FC5"/>
    <w:rsid w:val="00631B86"/>
    <w:rsid w:val="006328C3"/>
    <w:rsid w:val="00633B41"/>
    <w:rsid w:val="00637B02"/>
    <w:rsid w:val="006603BA"/>
    <w:rsid w:val="00662188"/>
    <w:rsid w:val="00662D57"/>
    <w:rsid w:val="00666A57"/>
    <w:rsid w:val="00683A84"/>
    <w:rsid w:val="0069477B"/>
    <w:rsid w:val="006A107C"/>
    <w:rsid w:val="006A4CE7"/>
    <w:rsid w:val="006D125C"/>
    <w:rsid w:val="006D5F59"/>
    <w:rsid w:val="006E6891"/>
    <w:rsid w:val="0070750A"/>
    <w:rsid w:val="007316F5"/>
    <w:rsid w:val="00766C6B"/>
    <w:rsid w:val="00770E61"/>
    <w:rsid w:val="00771567"/>
    <w:rsid w:val="00773FAC"/>
    <w:rsid w:val="00775B06"/>
    <w:rsid w:val="00785261"/>
    <w:rsid w:val="00785E9E"/>
    <w:rsid w:val="0079758C"/>
    <w:rsid w:val="007A1213"/>
    <w:rsid w:val="007B0256"/>
    <w:rsid w:val="007D5268"/>
    <w:rsid w:val="0080387C"/>
    <w:rsid w:val="00823619"/>
    <w:rsid w:val="008268E5"/>
    <w:rsid w:val="0083177B"/>
    <w:rsid w:val="00880424"/>
    <w:rsid w:val="009225F0"/>
    <w:rsid w:val="00923500"/>
    <w:rsid w:val="0093462C"/>
    <w:rsid w:val="0094188C"/>
    <w:rsid w:val="009463B6"/>
    <w:rsid w:val="00953795"/>
    <w:rsid w:val="00974189"/>
    <w:rsid w:val="0097699B"/>
    <w:rsid w:val="00996B4A"/>
    <w:rsid w:val="00996F53"/>
    <w:rsid w:val="009A0473"/>
    <w:rsid w:val="009C5B0F"/>
    <w:rsid w:val="00A12D5D"/>
    <w:rsid w:val="00A15DA6"/>
    <w:rsid w:val="00A3141D"/>
    <w:rsid w:val="00A32D5B"/>
    <w:rsid w:val="00A474EF"/>
    <w:rsid w:val="00A63172"/>
    <w:rsid w:val="00A72E1F"/>
    <w:rsid w:val="00A815D3"/>
    <w:rsid w:val="00A8778C"/>
    <w:rsid w:val="00AA649A"/>
    <w:rsid w:val="00AB40E0"/>
    <w:rsid w:val="00AC123F"/>
    <w:rsid w:val="00AD6D4F"/>
    <w:rsid w:val="00AE1F1C"/>
    <w:rsid w:val="00AE5D73"/>
    <w:rsid w:val="00AF00AB"/>
    <w:rsid w:val="00AF60FD"/>
    <w:rsid w:val="00B04ED8"/>
    <w:rsid w:val="00B06F7C"/>
    <w:rsid w:val="00B27D92"/>
    <w:rsid w:val="00B47525"/>
    <w:rsid w:val="00B5333B"/>
    <w:rsid w:val="00B635BA"/>
    <w:rsid w:val="00B74BFF"/>
    <w:rsid w:val="00B91E3E"/>
    <w:rsid w:val="00BA2DB9"/>
    <w:rsid w:val="00BA40BB"/>
    <w:rsid w:val="00BA5862"/>
    <w:rsid w:val="00BB20E1"/>
    <w:rsid w:val="00BC0A5C"/>
    <w:rsid w:val="00BD0436"/>
    <w:rsid w:val="00BE09F6"/>
    <w:rsid w:val="00BE2BCF"/>
    <w:rsid w:val="00BE5F5A"/>
    <w:rsid w:val="00BE7148"/>
    <w:rsid w:val="00C07232"/>
    <w:rsid w:val="00C2788B"/>
    <w:rsid w:val="00C42408"/>
    <w:rsid w:val="00C52E26"/>
    <w:rsid w:val="00C747BF"/>
    <w:rsid w:val="00C84DD7"/>
    <w:rsid w:val="00CB3781"/>
    <w:rsid w:val="00CB4003"/>
    <w:rsid w:val="00CB5863"/>
    <w:rsid w:val="00CC175D"/>
    <w:rsid w:val="00CD011F"/>
    <w:rsid w:val="00CD058E"/>
    <w:rsid w:val="00CE077F"/>
    <w:rsid w:val="00CF6623"/>
    <w:rsid w:val="00CF7869"/>
    <w:rsid w:val="00D02A68"/>
    <w:rsid w:val="00D10AF5"/>
    <w:rsid w:val="00D112A6"/>
    <w:rsid w:val="00D1452E"/>
    <w:rsid w:val="00D43498"/>
    <w:rsid w:val="00D937A1"/>
    <w:rsid w:val="00D96339"/>
    <w:rsid w:val="00DA243A"/>
    <w:rsid w:val="00DA7122"/>
    <w:rsid w:val="00DB7A17"/>
    <w:rsid w:val="00DC1A11"/>
    <w:rsid w:val="00DC289E"/>
    <w:rsid w:val="00DD67EF"/>
    <w:rsid w:val="00DE6CDC"/>
    <w:rsid w:val="00DF3ED7"/>
    <w:rsid w:val="00DF7F92"/>
    <w:rsid w:val="00E02BDB"/>
    <w:rsid w:val="00E16768"/>
    <w:rsid w:val="00E2375B"/>
    <w:rsid w:val="00E23BEC"/>
    <w:rsid w:val="00E2724F"/>
    <w:rsid w:val="00E273E4"/>
    <w:rsid w:val="00E67E57"/>
    <w:rsid w:val="00E73BEA"/>
    <w:rsid w:val="00E837FF"/>
    <w:rsid w:val="00E84D82"/>
    <w:rsid w:val="00E86410"/>
    <w:rsid w:val="00E93A20"/>
    <w:rsid w:val="00E95241"/>
    <w:rsid w:val="00EA558A"/>
    <w:rsid w:val="00EC097C"/>
    <w:rsid w:val="00EC6054"/>
    <w:rsid w:val="00ED2EA1"/>
    <w:rsid w:val="00EE0350"/>
    <w:rsid w:val="00EE2EFD"/>
    <w:rsid w:val="00F04D69"/>
    <w:rsid w:val="00F30AFE"/>
    <w:rsid w:val="00F31CDB"/>
    <w:rsid w:val="00F32E0C"/>
    <w:rsid w:val="00F741BE"/>
    <w:rsid w:val="00FA20FD"/>
    <w:rsid w:val="00FA31E0"/>
    <w:rsid w:val="00FB20B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74ECB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E9E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5E9E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70F3"/>
    <w:pPr>
      <w:spacing w:after="0" w:line="240" w:lineRule="auto"/>
    </w:pPr>
    <w:rPr>
      <w:rFonts w:ascii="Montserrat" w:hAnsi="Montserra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/how-we-work/counci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9D8BEA-2E4D-4D86-ABA4-D78B1B61B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C2A71E-602F-4608-83E6-D825626CD4F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5CBD7A2-34B5-4206-B330-7D7C0B7CAD5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Samoan | Samoan</vt:lpstr>
    </vt:vector>
  </TitlesOfParts>
  <Company>Department of Social Services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fa'apefea ona galue le Pepa o le Feagaiga o Fa'amaumauga o Aseta o Tagata e iai A'afiaga Tumau o le Soifua a le Atunu'u</dc:title>
  <dc:creator>Department of Social Services</dc:creator>
  <cp:keywords>[SEC=OFFICIAL]</cp:keywords>
  <cp:lastModifiedBy>User</cp:lastModifiedBy>
  <cp:revision>16</cp:revision>
  <dcterms:created xsi:type="dcterms:W3CDTF">2024-11-20T23:01:00Z</dcterms:created>
  <dcterms:modified xsi:type="dcterms:W3CDTF">2024-12-03T11:54:00Z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2bc3f603d058450994483dd610c47632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v=2022.1;a=SHA256;h=287C4BDC910C6C7291B64B375149D2D8547AB5F654BC64887AEAB72913C9DD8A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244C23B9482177DE16A976D10A3491EB</vt:lpwstr>
  </property>
  <property fmtid="{D5CDD505-2E9C-101B-9397-08002B2CF9AE}" pid="17" name="PM_Hash_Salt_Prev">
    <vt:lpwstr>1E82940B507320050E563EA7F05BE866</vt:lpwstr>
  </property>
  <property fmtid="{D5CDD505-2E9C-101B-9397-08002B2CF9AE}" pid="18" name="PM_Hash_SHA1">
    <vt:lpwstr>F42EA9DEA0B3F427CF92335A893EC784FCF93AE0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