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1B4C6" w14:textId="77777777" w:rsidR="00DF7F92" w:rsidRDefault="00000000" w:rsidP="001255B8">
      <w:pPr>
        <w:jc w:val="right"/>
      </w:pPr>
      <w:r>
        <w:rPr>
          <w:noProof/>
        </w:rPr>
        <w:drawing>
          <wp:inline distT="0" distB="0" distL="0" distR="0" wp14:anchorId="4097CD32" wp14:editId="730408B2">
            <wp:extent cx="1641196" cy="625364"/>
            <wp:effectExtent l="0" t="0" r="0" b="3810"/>
            <wp:docPr id="594832330" name="Picture 1" descr="O le tagavai o le Fa'amaumauga o Aseta o Tagata e iai A'afiaga Tumau o le Soifua a le Atunu'u o le laina pi'o felanulanua'i e feso'ota'i i togi e fa'ailoga ai le so'otaga o tagata ma fa'amauma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32330" name="Picture 1" descr="O le tagavai o le Fa'amaumauga o Aseta o Tagata e iai A'afiaga Tumau o le Soifua a le Atunu'u o le laina pi'o felanulanua'i e feso'ota'i i togi e fa'ailoga ai le so'otaga o tagata ma fa'amaumaug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96" cy="62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F1A4" w14:textId="2687F731" w:rsidR="00111618" w:rsidRPr="00924429" w:rsidRDefault="00000000" w:rsidP="00334F65">
      <w:pPr>
        <w:pStyle w:val="Heading1"/>
      </w:pPr>
      <w:bookmarkStart w:id="0" w:name="_Hlk179283266"/>
      <w:bookmarkStart w:id="1" w:name="_Toc140757168"/>
      <w:r w:rsidRPr="00924429">
        <w:t xml:space="preserve">Fuaina o a'afiaga tumau o le soifua i totonu o Aseta </w:t>
      </w:r>
      <w:r w:rsidR="00450CD2" w:rsidRPr="00924429">
        <w:t xml:space="preserve">o </w:t>
      </w:r>
      <w:r w:rsidRPr="00924429">
        <w:t>Fa'amaumauga o A'afiaga Tumau a le Atunuu</w:t>
      </w:r>
    </w:p>
    <w:bookmarkEnd w:id="0"/>
    <w:p w14:paraId="7492CEA8" w14:textId="73E8EBCD" w:rsidR="2208028D" w:rsidRPr="00924429" w:rsidRDefault="00000000" w:rsidP="008B7A0A">
      <w:pPr>
        <w:spacing w:before="120" w:after="120" w:line="288" w:lineRule="auto"/>
        <w:rPr>
          <w:sz w:val="24"/>
          <w:szCs w:val="24"/>
        </w:rPr>
      </w:pPr>
      <w:r w:rsidRPr="00924429">
        <w:rPr>
          <w:sz w:val="24"/>
          <w:szCs w:val="24"/>
          <w:lang w:val="it-IT"/>
        </w:rPr>
        <w:t>E aumai fa'atasi e Aseta</w:t>
      </w:r>
      <w:r w:rsidR="00450CD2" w:rsidRPr="00924429">
        <w:rPr>
          <w:sz w:val="24"/>
          <w:szCs w:val="24"/>
          <w:lang w:val="it-IT"/>
        </w:rPr>
        <w:t xml:space="preserve"> o</w:t>
      </w:r>
      <w:r w:rsidRPr="00924429">
        <w:rPr>
          <w:sz w:val="24"/>
          <w:szCs w:val="24"/>
          <w:lang w:val="it-IT"/>
        </w:rPr>
        <w:t xml:space="preserve"> Fa'amaumauga o A'afiaga Tumau a le Atunu'u </w:t>
      </w:r>
      <w:r w:rsidR="00450CD2" w:rsidRPr="00924429">
        <w:rPr>
          <w:sz w:val="24"/>
          <w:szCs w:val="24"/>
          <w:lang w:val="it-IT"/>
        </w:rPr>
        <w:t xml:space="preserve">faamatalaga </w:t>
      </w:r>
      <w:r w:rsidRPr="00924429">
        <w:rPr>
          <w:sz w:val="24"/>
          <w:szCs w:val="24"/>
          <w:lang w:val="it-IT"/>
        </w:rPr>
        <w:t>mai fa'apotopotoga eseese</w:t>
      </w:r>
      <w:r w:rsidR="00450CD2" w:rsidRPr="00924429">
        <w:rPr>
          <w:sz w:val="24"/>
          <w:szCs w:val="24"/>
          <w:lang w:val="it-IT"/>
        </w:rPr>
        <w:t xml:space="preserve"> a le malo</w:t>
      </w:r>
      <w:r w:rsidRPr="00924429">
        <w:rPr>
          <w:sz w:val="24"/>
          <w:szCs w:val="24"/>
          <w:lang w:val="it-IT"/>
        </w:rPr>
        <w:t xml:space="preserve"> e uiga i Tagata Ausetalia Uma. </w:t>
      </w:r>
      <w:r w:rsidRPr="00924429">
        <w:rPr>
          <w:sz w:val="24"/>
          <w:szCs w:val="24"/>
        </w:rPr>
        <w:t xml:space="preserve">O le a </w:t>
      </w:r>
      <w:proofErr w:type="spellStart"/>
      <w:r w:rsidRPr="00924429">
        <w:rPr>
          <w:sz w:val="24"/>
          <w:szCs w:val="24"/>
        </w:rPr>
        <w:t>fesoasoani</w:t>
      </w:r>
      <w:proofErr w:type="spellEnd"/>
      <w:r w:rsidRPr="00924429">
        <w:rPr>
          <w:sz w:val="24"/>
          <w:szCs w:val="24"/>
        </w:rPr>
        <w:t xml:space="preserve"> lea </w:t>
      </w:r>
      <w:proofErr w:type="spellStart"/>
      <w:r w:rsidRPr="00924429">
        <w:rPr>
          <w:sz w:val="24"/>
          <w:szCs w:val="24"/>
        </w:rPr>
        <w:t>ia</w:t>
      </w:r>
      <w:proofErr w:type="spellEnd"/>
      <w:r w:rsidRPr="00924429">
        <w:rPr>
          <w:sz w:val="24"/>
          <w:szCs w:val="24"/>
        </w:rPr>
        <w:t xml:space="preserve"> </w:t>
      </w:r>
      <w:proofErr w:type="spellStart"/>
      <w:r w:rsidRPr="00924429">
        <w:rPr>
          <w:sz w:val="24"/>
          <w:szCs w:val="24"/>
        </w:rPr>
        <w:t>i</w:t>
      </w:r>
      <w:proofErr w:type="spellEnd"/>
      <w:r w:rsidRPr="00924429">
        <w:rPr>
          <w:sz w:val="24"/>
          <w:szCs w:val="24"/>
        </w:rPr>
        <w:t xml:space="preserve"> tatou e malamalama atili ai ma fa'afetaui manaoga o tagata e iai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soifua. O fa'amaumauga uma o le a lē fa'ailoaina ina ia aua nei iloa e se isi po o ai ia tagata pe feso'ota'i ia i latou.</w:t>
      </w:r>
    </w:p>
    <w:p w14:paraId="3F0EF812" w14:textId="4AF9B395" w:rsidR="00A008BE" w:rsidRPr="00924429" w:rsidRDefault="00000000" w:rsidP="008B7A0A">
      <w:pPr>
        <w:spacing w:before="120" w:after="120" w:line="288" w:lineRule="auto"/>
        <w:rPr>
          <w:sz w:val="24"/>
          <w:szCs w:val="24"/>
        </w:rPr>
      </w:pPr>
      <w:r w:rsidRPr="00924429">
        <w:rPr>
          <w:sz w:val="24"/>
          <w:szCs w:val="24"/>
        </w:rPr>
        <w:t>E fua i fa'amaumauga mai le amataga, ua matou fausia ai le vaega muamua o fa'ailoilo o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soifua. O fa'ailo o a'afiaga tumau o le soifua o ituaiga o fa'amatalaga e fa'atatau i a'afiaga tumau o le soifua. Mo se fa'ata'ita'iga, pe e toafia tagata e iai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 ma o le a le a'afiaga tumau o le soifua o latou maua ai.</w:t>
      </w:r>
    </w:p>
    <w:p w14:paraId="3C4F99E4" w14:textId="74021CE2" w:rsidR="004C2F5A" w:rsidRPr="00924429" w:rsidRDefault="00000000" w:rsidP="008B7A0A">
      <w:pPr>
        <w:spacing w:before="120" w:after="120" w:line="288" w:lineRule="auto"/>
        <w:rPr>
          <w:sz w:val="24"/>
          <w:szCs w:val="24"/>
        </w:rPr>
      </w:pPr>
      <w:r w:rsidRPr="00924429">
        <w:rPr>
          <w:sz w:val="24"/>
          <w:szCs w:val="24"/>
        </w:rPr>
        <w:t>Sa matou fausia ni fa'ailoilo ma tagata e iai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soifua, o latou sui ma tagata fa'apitoa i fa'amaumauga o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 xml:space="preserve">le soifua. </w:t>
      </w:r>
    </w:p>
    <w:p w14:paraId="54CF8104" w14:textId="77777777" w:rsidR="004C2F5A" w:rsidRPr="00924429" w:rsidRDefault="00000000" w:rsidP="001E5B5B">
      <w:pPr>
        <w:pStyle w:val="Heading2"/>
        <w:rPr>
          <w:sz w:val="24"/>
          <w:szCs w:val="24"/>
        </w:rPr>
      </w:pPr>
      <w:r w:rsidRPr="00924429">
        <w:t xml:space="preserve">Fa'ailoilo muamua o a'afiaga tumau o le soifua </w:t>
      </w:r>
    </w:p>
    <w:p w14:paraId="37955158" w14:textId="11E02625" w:rsidR="004C2F5A" w:rsidRPr="00924429" w:rsidRDefault="00000000" w:rsidP="008B7A0A">
      <w:pPr>
        <w:spacing w:line="300" w:lineRule="auto"/>
        <w:rPr>
          <w:sz w:val="24"/>
          <w:szCs w:val="24"/>
        </w:rPr>
      </w:pPr>
      <w:r w:rsidRPr="00924429">
        <w:rPr>
          <w:sz w:val="24"/>
          <w:szCs w:val="24"/>
        </w:rPr>
        <w:t>O le vaega muamua o fa'ailoilo e fa'atatau i tupe maua ma auaunaga mai le malō i a'afiaga tumau o</w:t>
      </w:r>
      <w:r w:rsidR="006C238E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 xml:space="preserve">le soifua.  </w:t>
      </w:r>
    </w:p>
    <w:p w14:paraId="765E5D1B" w14:textId="77777777" w:rsidR="004C2F5A" w:rsidRPr="00924429" w:rsidRDefault="00000000" w:rsidP="008B7A0A">
      <w:pPr>
        <w:spacing w:line="300" w:lineRule="auto"/>
        <w:rPr>
          <w:rFonts w:cstheme="minorHAnsi"/>
          <w:sz w:val="24"/>
          <w:szCs w:val="24"/>
        </w:rPr>
      </w:pPr>
      <w:r w:rsidRPr="00924429">
        <w:rPr>
          <w:rFonts w:cstheme="minorHAnsi"/>
          <w:sz w:val="24"/>
          <w:szCs w:val="24"/>
        </w:rPr>
        <w:t>O nei fa'ailoilo e aofia ai tagata e:</w:t>
      </w:r>
    </w:p>
    <w:p w14:paraId="1D26C13B" w14:textId="77777777" w:rsidR="00E05605" w:rsidRDefault="00000000" w:rsidP="008B7A0A">
      <w:pPr>
        <w:pStyle w:val="ListParagraph"/>
        <w:spacing w:before="0" w:after="160" w:line="300" w:lineRule="auto"/>
        <w:ind w:left="720" w:right="0"/>
        <w:rPr>
          <w:sz w:val="24"/>
          <w:szCs w:val="24"/>
        </w:rPr>
      </w:pPr>
      <w:proofErr w:type="spellStart"/>
      <w:r w:rsidRPr="654FF9F0">
        <w:rPr>
          <w:sz w:val="24"/>
          <w:szCs w:val="24"/>
        </w:rPr>
        <w:t>auai</w:t>
      </w:r>
      <w:proofErr w:type="spellEnd"/>
      <w:r w:rsidRPr="654FF9F0">
        <w:rPr>
          <w:sz w:val="24"/>
          <w:szCs w:val="24"/>
        </w:rPr>
        <w:t xml:space="preserve"> i le National Disability Insurance Scheme (NDIS)</w:t>
      </w:r>
    </w:p>
    <w:p w14:paraId="72CFC7FA" w14:textId="77777777" w:rsidR="004C2F5A" w:rsidRPr="00924429" w:rsidRDefault="00000000" w:rsidP="008B7A0A">
      <w:pPr>
        <w:pStyle w:val="ListParagraph"/>
        <w:numPr>
          <w:ilvl w:val="0"/>
          <w:numId w:val="8"/>
        </w:numPr>
        <w:spacing w:before="0" w:after="160" w:line="300" w:lineRule="auto"/>
        <w:ind w:right="0"/>
        <w:rPr>
          <w:sz w:val="24"/>
          <w:szCs w:val="24"/>
        </w:rPr>
      </w:pPr>
      <w:r w:rsidRPr="00924429">
        <w:rPr>
          <w:sz w:val="24"/>
          <w:szCs w:val="24"/>
        </w:rPr>
        <w:t>sa agava'a mo pe mauaina:</w:t>
      </w:r>
    </w:p>
    <w:p w14:paraId="2837AFF7" w14:textId="647BCDE4" w:rsidR="004C2F5A" w:rsidRPr="0092442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sz w:val="24"/>
          <w:szCs w:val="24"/>
        </w:rPr>
      </w:pPr>
      <w:r w:rsidRPr="00924429">
        <w:rPr>
          <w:sz w:val="24"/>
          <w:szCs w:val="24"/>
        </w:rPr>
        <w:t>Penisione mai le Centrelink aua le Lagolago i Tagata e iai A'afiaga Tumau o</w:t>
      </w:r>
      <w:r w:rsidR="006C238E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</w:t>
      </w:r>
    </w:p>
    <w:p w14:paraId="7B66712A" w14:textId="77777777" w:rsidR="004C2F5A" w:rsidRPr="0092442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sz w:val="24"/>
          <w:szCs w:val="24"/>
        </w:rPr>
      </w:pPr>
      <w:r w:rsidRPr="00924429">
        <w:rPr>
          <w:sz w:val="24"/>
          <w:szCs w:val="24"/>
        </w:rPr>
        <w:t>Alauni mai le Centrelink mo Feuia'iga</w:t>
      </w:r>
    </w:p>
    <w:p w14:paraId="241061AE" w14:textId="26BC79AA" w:rsidR="004C2F5A" w:rsidRPr="0092442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sz w:val="24"/>
          <w:szCs w:val="24"/>
        </w:rPr>
      </w:pPr>
      <w:r w:rsidRPr="00924429">
        <w:rPr>
          <w:sz w:val="24"/>
          <w:szCs w:val="24"/>
        </w:rPr>
        <w:t>Tupe Fa'aopoopo mai le Centrelink aua Tupulaga Talavou e iai A'afiaga Tumau o</w:t>
      </w:r>
      <w:r w:rsidR="006C238E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 </w:t>
      </w:r>
    </w:p>
    <w:p w14:paraId="238008C9" w14:textId="77777777" w:rsidR="004C2F5A" w:rsidRPr="00924429" w:rsidRDefault="00000000" w:rsidP="008B7A0A">
      <w:pPr>
        <w:pStyle w:val="ListParagraph"/>
        <w:numPr>
          <w:ilvl w:val="1"/>
          <w:numId w:val="6"/>
        </w:numPr>
        <w:spacing w:before="0" w:after="160" w:line="300" w:lineRule="auto"/>
        <w:ind w:left="981" w:right="0" w:hanging="357"/>
        <w:rPr>
          <w:sz w:val="24"/>
          <w:szCs w:val="24"/>
        </w:rPr>
      </w:pPr>
      <w:r w:rsidRPr="00924429">
        <w:rPr>
          <w:sz w:val="24"/>
          <w:szCs w:val="24"/>
        </w:rPr>
        <w:t>totogi e fa'a tasi ona mauaina o Meafaigaluega Su'esu'e i Totogi mai 'Au'aunaga Fa'apisinisi</w:t>
      </w:r>
    </w:p>
    <w:p w14:paraId="01DDBFD2" w14:textId="77777777" w:rsidR="004C2F5A" w:rsidRPr="00924429" w:rsidRDefault="00000000" w:rsidP="008B7A0A">
      <w:pPr>
        <w:pStyle w:val="ListParagraph"/>
        <w:numPr>
          <w:ilvl w:val="0"/>
          <w:numId w:val="8"/>
        </w:numPr>
        <w:spacing w:before="0" w:after="160" w:line="300" w:lineRule="auto"/>
        <w:ind w:right="0"/>
        <w:rPr>
          <w:sz w:val="24"/>
          <w:szCs w:val="24"/>
        </w:rPr>
      </w:pPr>
      <w:r w:rsidRPr="00924429">
        <w:rPr>
          <w:sz w:val="24"/>
          <w:szCs w:val="24"/>
        </w:rPr>
        <w:t>sa i ai tagata tausi ma'i e agava'a mo le Alauni Tausi mai le Centrelink po'o le Totogi mo Tagata Tausi.</w:t>
      </w:r>
    </w:p>
    <w:p w14:paraId="331482A1" w14:textId="77777777" w:rsidR="00C44EC7" w:rsidRPr="00924429" w:rsidRDefault="00000000" w:rsidP="00DA6C72">
      <w:pPr>
        <w:keepLines/>
        <w:spacing w:line="300" w:lineRule="auto"/>
        <w:rPr>
          <w:sz w:val="24"/>
          <w:szCs w:val="24"/>
        </w:rPr>
      </w:pPr>
      <w:r w:rsidRPr="00924429">
        <w:rPr>
          <w:sz w:val="24"/>
          <w:szCs w:val="24"/>
        </w:rPr>
        <w:lastRenderedPageBreak/>
        <w:t>O fa'ailoga ia e ta'u mai ia i matou fa'amatalaga e pei o le taimi na maua ai e tagata nei totogi ma auaunaga, tausaga o tagata ma nofoaga latou te nonofo ai. O faʻailoga muamua e aofia ai le 1.4 miliona tagata o loʻo mauaina nei totogi ma auaunaga i le 2022.</w:t>
      </w:r>
    </w:p>
    <w:p w14:paraId="34E41BD4" w14:textId="05779A2E" w:rsidR="004C2F5A" w:rsidRPr="00924429" w:rsidRDefault="00000000" w:rsidP="008B7A0A">
      <w:pPr>
        <w:spacing w:line="300" w:lineRule="auto"/>
        <w:rPr>
          <w:sz w:val="24"/>
          <w:szCs w:val="24"/>
        </w:rPr>
      </w:pPr>
      <w:r w:rsidRPr="00924429">
        <w:rPr>
          <w:sz w:val="24"/>
          <w:szCs w:val="24"/>
        </w:rPr>
        <w:t>O lenei e le avea ma sui i tagata uma e iai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 xml:space="preserve">le soifua i Ausetalia. </w:t>
      </w:r>
    </w:p>
    <w:p w14:paraId="2E0C6D7B" w14:textId="77777777" w:rsidR="004C2F5A" w:rsidRPr="00924429" w:rsidRDefault="00000000" w:rsidP="008B7A0A">
      <w:pPr>
        <w:pStyle w:val="Heading2"/>
        <w:keepNext/>
        <w:rPr>
          <w:rFonts w:eastAsiaTheme="minorEastAsia"/>
        </w:rPr>
      </w:pPr>
      <w:r w:rsidRPr="00924429">
        <w:rPr>
          <w:rFonts w:eastAsiaTheme="minorEastAsia"/>
        </w:rPr>
        <w:t>Tapula'a o fa'ailoga muamua o a'afiaga tumau o le soifua</w:t>
      </w:r>
    </w:p>
    <w:p w14:paraId="2DD0DCE1" w14:textId="4B0D63B7" w:rsidR="00766427" w:rsidRPr="00D96A95" w:rsidRDefault="00000000" w:rsidP="008B7A0A">
      <w:pPr>
        <w:keepNext/>
        <w:spacing w:line="300" w:lineRule="auto"/>
        <w:rPr>
          <w:sz w:val="24"/>
          <w:szCs w:val="24"/>
          <w:highlight w:val="yellow"/>
        </w:rPr>
      </w:pPr>
      <w:r w:rsidRPr="00924429">
        <w:rPr>
          <w:sz w:val="24"/>
          <w:szCs w:val="24"/>
        </w:rPr>
        <w:t>Na matou mauaina o faʻamaumauga mai faʻailoga muamua e le aofia ai ni vaega o tagata e iai a'afiaga tumau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 xml:space="preserve">le soifua lelei. </w:t>
      </w:r>
      <w:r>
        <w:rPr>
          <w:sz w:val="24"/>
          <w:szCs w:val="24"/>
        </w:rPr>
        <w:t xml:space="preserve">Mo se </w:t>
      </w:r>
      <w:proofErr w:type="spellStart"/>
      <w:r>
        <w:rPr>
          <w:sz w:val="24"/>
          <w:szCs w:val="24"/>
        </w:rPr>
        <w:t>fa'ata'ita'iga</w:t>
      </w:r>
      <w:proofErr w:type="spellEnd"/>
      <w:r>
        <w:rPr>
          <w:sz w:val="24"/>
          <w:szCs w:val="24"/>
        </w:rPr>
        <w:t xml:space="preserve">: </w:t>
      </w:r>
    </w:p>
    <w:p w14:paraId="341DB70C" w14:textId="77777777" w:rsidR="00814CB6" w:rsidRDefault="00814CB6" w:rsidP="00814CB6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sz w:val="24"/>
          <w:szCs w:val="24"/>
        </w:rPr>
      </w:pPr>
      <w:proofErr w:type="spellStart"/>
      <w:r w:rsidRPr="00814CB6">
        <w:rPr>
          <w:sz w:val="24"/>
          <w:szCs w:val="24"/>
        </w:rPr>
        <w:t>tagata</w:t>
      </w:r>
      <w:proofErr w:type="spellEnd"/>
      <w:r w:rsidRPr="00814CB6">
        <w:rPr>
          <w:sz w:val="24"/>
          <w:szCs w:val="24"/>
        </w:rPr>
        <w:t xml:space="preserve"> </w:t>
      </w:r>
      <w:proofErr w:type="spellStart"/>
      <w:r w:rsidRPr="00814CB6">
        <w:rPr>
          <w:sz w:val="24"/>
          <w:szCs w:val="24"/>
        </w:rPr>
        <w:t>matutua</w:t>
      </w:r>
      <w:proofErr w:type="spellEnd"/>
      <w:r w:rsidRPr="00814CB6">
        <w:rPr>
          <w:sz w:val="24"/>
          <w:szCs w:val="24"/>
        </w:rPr>
        <w:t> </w:t>
      </w:r>
    </w:p>
    <w:p w14:paraId="3141E7DD" w14:textId="34F84938" w:rsidR="00766427" w:rsidRPr="00924429" w:rsidRDefault="00000000" w:rsidP="00814CB6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sz w:val="24"/>
          <w:szCs w:val="24"/>
        </w:rPr>
      </w:pPr>
      <w:proofErr w:type="spellStart"/>
      <w:r w:rsidRPr="00924429">
        <w:rPr>
          <w:sz w:val="24"/>
          <w:szCs w:val="24"/>
        </w:rPr>
        <w:t>tagata</w:t>
      </w:r>
      <w:proofErr w:type="spellEnd"/>
      <w:r w:rsidRPr="00924429">
        <w:rPr>
          <w:sz w:val="24"/>
          <w:szCs w:val="24"/>
        </w:rPr>
        <w:t xml:space="preserve"> e </w:t>
      </w:r>
      <w:proofErr w:type="spellStart"/>
      <w:r w:rsidRPr="00924429">
        <w:rPr>
          <w:sz w:val="24"/>
          <w:szCs w:val="24"/>
        </w:rPr>
        <w:t>iai</w:t>
      </w:r>
      <w:proofErr w:type="spellEnd"/>
      <w:r w:rsidRPr="00924429">
        <w:rPr>
          <w:sz w:val="24"/>
          <w:szCs w:val="24"/>
        </w:rPr>
        <w:t xml:space="preserve"> </w:t>
      </w:r>
      <w:proofErr w:type="spellStart"/>
      <w:r w:rsidRPr="00924429">
        <w:rPr>
          <w:sz w:val="24"/>
          <w:szCs w:val="24"/>
        </w:rPr>
        <w:t>a'afiaga</w:t>
      </w:r>
      <w:proofErr w:type="spellEnd"/>
      <w:r w:rsidRPr="00924429">
        <w:rPr>
          <w:sz w:val="24"/>
          <w:szCs w:val="24"/>
        </w:rPr>
        <w:t xml:space="preserve"> </w:t>
      </w:r>
      <w:proofErr w:type="spellStart"/>
      <w:r w:rsidRPr="00924429">
        <w:rPr>
          <w:sz w:val="24"/>
          <w:szCs w:val="24"/>
        </w:rPr>
        <w:t>tumau</w:t>
      </w:r>
      <w:proofErr w:type="spellEnd"/>
      <w:r w:rsidRPr="00924429">
        <w:rPr>
          <w:sz w:val="24"/>
          <w:szCs w:val="24"/>
        </w:rPr>
        <w:t xml:space="preserve"> o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>le soifua e maualalo pe le mana'omia se lagolago</w:t>
      </w:r>
    </w:p>
    <w:p w14:paraId="4868E6A5" w14:textId="5D281D35" w:rsidR="00695DCE" w:rsidRPr="00924429" w:rsidRDefault="00000000" w:rsidP="00695DCE">
      <w:pPr>
        <w:pStyle w:val="ListParagraph"/>
        <w:keepNext/>
        <w:numPr>
          <w:ilvl w:val="0"/>
          <w:numId w:val="7"/>
        </w:numPr>
        <w:spacing w:before="0" w:after="160" w:line="300" w:lineRule="auto"/>
        <w:ind w:right="0"/>
        <w:rPr>
          <w:sz w:val="24"/>
          <w:szCs w:val="24"/>
        </w:rPr>
      </w:pPr>
      <w:r w:rsidRPr="00924429">
        <w:rPr>
          <w:sz w:val="24"/>
          <w:szCs w:val="24"/>
        </w:rPr>
        <w:t>tagata na</w:t>
      </w:r>
      <w:r w:rsidR="000804EC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 xml:space="preserve">te totogia auaunaga lagolago patino. </w:t>
      </w:r>
    </w:p>
    <w:p w14:paraId="7B652E37" w14:textId="77777777" w:rsidR="004C2F5A" w:rsidRPr="00924429" w:rsidRDefault="00000000" w:rsidP="008B7A0A">
      <w:pPr>
        <w:pStyle w:val="Heading2"/>
        <w:keepNext/>
        <w:rPr>
          <w:rFonts w:eastAsiaTheme="minorEastAsia"/>
        </w:rPr>
      </w:pPr>
      <w:r w:rsidRPr="00924429">
        <w:rPr>
          <w:rFonts w:eastAsiaTheme="minorEastAsia"/>
        </w:rPr>
        <w:t xml:space="preserve">Fa'aleleia o fa'ailoilo i le lumana'i mo a'afiaga tumau ole soifua </w:t>
      </w:r>
    </w:p>
    <w:p w14:paraId="73AAF1DB" w14:textId="77777777" w:rsidR="004C2F5A" w:rsidRPr="00924429" w:rsidRDefault="00000000" w:rsidP="1D093EFB">
      <w:pPr>
        <w:rPr>
          <w:sz w:val="24"/>
          <w:szCs w:val="24"/>
          <w:lang w:val="en-US"/>
        </w:rPr>
      </w:pPr>
      <w:r w:rsidRPr="00924429">
        <w:rPr>
          <w:sz w:val="24"/>
          <w:szCs w:val="24"/>
        </w:rPr>
        <w:t xml:space="preserve">O isi fa'ailoilo e fa'ailoa i le lumana'i o le a faamoemoe e: </w:t>
      </w:r>
    </w:p>
    <w:p w14:paraId="000D64C2" w14:textId="38231C94" w:rsidR="004C2F5A" w:rsidRPr="00924429" w:rsidRDefault="00000000" w:rsidP="004C2F5A">
      <w:pPr>
        <w:pStyle w:val="ListParagraph"/>
        <w:numPr>
          <w:ilvl w:val="0"/>
          <w:numId w:val="9"/>
        </w:numPr>
        <w:spacing w:before="0" w:after="160" w:line="259" w:lineRule="auto"/>
        <w:ind w:right="0"/>
        <w:rPr>
          <w:rFonts w:cstheme="minorHAnsi"/>
          <w:sz w:val="24"/>
          <w:szCs w:val="24"/>
          <w:lang w:val="en-US"/>
        </w:rPr>
      </w:pPr>
      <w:r w:rsidRPr="00924429">
        <w:rPr>
          <w:rFonts w:cstheme="minorHAnsi"/>
          <w:sz w:val="24"/>
          <w:szCs w:val="24"/>
        </w:rPr>
        <w:t>fa'aleleia le fuaina o a'afiaga tumau o</w:t>
      </w:r>
      <w:r w:rsidR="00F1586B" w:rsidRPr="00924429">
        <w:rPr>
          <w:rFonts w:cstheme="minorHAnsi"/>
          <w:sz w:val="24"/>
          <w:szCs w:val="24"/>
        </w:rPr>
        <w:t xml:space="preserve"> </w:t>
      </w:r>
      <w:r w:rsidRPr="00924429">
        <w:rPr>
          <w:rFonts w:cstheme="minorHAnsi"/>
          <w:sz w:val="24"/>
          <w:szCs w:val="24"/>
        </w:rPr>
        <w:t>le soifua</w:t>
      </w:r>
    </w:p>
    <w:p w14:paraId="1CDF263E" w14:textId="18334F34" w:rsidR="004C2F5A" w:rsidRPr="00924429" w:rsidRDefault="00000000" w:rsidP="00766427">
      <w:pPr>
        <w:pStyle w:val="ListParagraph"/>
        <w:numPr>
          <w:ilvl w:val="0"/>
          <w:numId w:val="9"/>
        </w:numPr>
        <w:spacing w:before="0" w:after="160" w:line="259" w:lineRule="auto"/>
        <w:ind w:right="0"/>
        <w:rPr>
          <w:sz w:val="24"/>
          <w:szCs w:val="24"/>
          <w:lang w:val="en-US"/>
        </w:rPr>
      </w:pPr>
      <w:r w:rsidRPr="00924429">
        <w:rPr>
          <w:sz w:val="24"/>
          <w:szCs w:val="24"/>
        </w:rPr>
        <w:t>ia tele atu ni sui mo tagata e iai a'afiaga tumau o</w:t>
      </w:r>
      <w:r w:rsidR="00F1586B" w:rsidRPr="00924429">
        <w:rPr>
          <w:sz w:val="24"/>
          <w:szCs w:val="24"/>
        </w:rPr>
        <w:t xml:space="preserve"> </w:t>
      </w:r>
      <w:r w:rsidRPr="00924429">
        <w:rPr>
          <w:sz w:val="24"/>
          <w:szCs w:val="24"/>
        </w:rPr>
        <w:t xml:space="preserve">le soifua. </w:t>
      </w:r>
    </w:p>
    <w:p w14:paraId="37CAE21B" w14:textId="77777777" w:rsidR="008E2B52" w:rsidRPr="00924429" w:rsidRDefault="00000000" w:rsidP="008E2B52">
      <w:pPr>
        <w:rPr>
          <w:sz w:val="24"/>
          <w:szCs w:val="24"/>
        </w:rPr>
      </w:pPr>
      <w:r w:rsidRPr="00924429">
        <w:rPr>
          <w:sz w:val="24"/>
          <w:szCs w:val="24"/>
        </w:rPr>
        <w:t xml:space="preserve">Aoina mai o fa'amatalaga mai setete ma teritori e fesoasoani atu i le ausiaina o lenei mea. </w:t>
      </w:r>
    </w:p>
    <w:bookmarkEnd w:id="1"/>
    <w:p w14:paraId="7D50F527" w14:textId="77777777" w:rsidR="004C2F5A" w:rsidRPr="00924429" w:rsidRDefault="004C2F5A" w:rsidP="004C2F5A"/>
    <w:p w14:paraId="3382EBAB" w14:textId="541D52E1" w:rsidR="00D214CC" w:rsidRPr="00924429" w:rsidRDefault="00000000" w:rsidP="003911E0">
      <w:r w:rsidRPr="00924429">
        <w:rPr>
          <w:sz w:val="24"/>
          <w:szCs w:val="24"/>
        </w:rPr>
        <w:t>Saili mo nisi fa'amatalaga e uiga i fa'ailoilo mo a'afiaga tumau ole soifua ma le Aseta</w:t>
      </w:r>
      <w:r w:rsidR="00F1586B" w:rsidRPr="00924429">
        <w:rPr>
          <w:sz w:val="24"/>
          <w:szCs w:val="24"/>
        </w:rPr>
        <w:t xml:space="preserve"> o</w:t>
      </w:r>
      <w:r w:rsidRPr="00924429">
        <w:rPr>
          <w:sz w:val="24"/>
          <w:szCs w:val="24"/>
        </w:rPr>
        <w:t xml:space="preserve"> Fa'amaumauga o A'afiaga Tumau a le Atunuu i le </w:t>
      </w:r>
      <w:hyperlink r:id="rId12" w:history="1">
        <w:r w:rsidR="00A56385" w:rsidRPr="00924429">
          <w:rPr>
            <w:rStyle w:val="Hyperlink"/>
            <w:sz w:val="24"/>
            <w:szCs w:val="24"/>
          </w:rPr>
          <w:t>ndda.gov.au</w:t>
        </w:r>
      </w:hyperlink>
      <w:r w:rsidRPr="00924429">
        <w:rPr>
          <w:sz w:val="24"/>
          <w:szCs w:val="24"/>
        </w:rPr>
        <w:t xml:space="preserve">. </w:t>
      </w:r>
    </w:p>
    <w:sectPr w:rsidR="00D214CC" w:rsidRPr="00924429" w:rsidSect="00122C2D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042F" w14:textId="77777777" w:rsidR="00C24157" w:rsidRDefault="00C24157">
      <w:pPr>
        <w:spacing w:before="0" w:after="0" w:line="240" w:lineRule="auto"/>
      </w:pPr>
      <w:r>
        <w:separator/>
      </w:r>
    </w:p>
  </w:endnote>
  <w:endnote w:type="continuationSeparator" w:id="0">
    <w:p w14:paraId="785ED784" w14:textId="77777777" w:rsidR="00C24157" w:rsidRDefault="00C241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5057C57-02EF-42C7-92B0-A923A900AE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B141AF-0681-4992-BA2F-274124DEFD72}"/>
    <w:embedBold r:id="rId3" w:fontKey="{FE0E5874-25BB-46B5-BCAE-A4F934EBD95D}"/>
    <w:embedItalic r:id="rId4" w:fontKey="{DB872840-6994-4AC0-84D7-70A1DC541694}"/>
    <w:embedBoldItalic r:id="rId5" w:fontKey="{97B1B45B-BFD6-4788-91B0-885722A313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ACA6D79-12AB-4460-8CEA-4013A0E01A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2C477BA-74C4-410A-BFE3-A2E1681C2A9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BCC65F00-03F7-45D7-B6D0-4C8BEA65FD99}"/>
    <w:embedBold r:id="rId9" w:fontKey="{0952A975-43D9-4EAC-9082-7516D32C2560}"/>
    <w:embedItalic r:id="rId10" w:fontKey="{4E388B13-DAA9-4EFD-A3AD-E16DBE6767C3}"/>
    <w:embedBoldItalic r:id="rId11" w:fontKey="{C3C34DD5-F9D1-42F8-A4EA-4001C04C48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CCBBEEA0-23BA-4F2B-B389-353400E2FA3F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3" w:fontKey="{1B2A11E7-C0AD-4E19-A995-294CE78AC64E}"/>
    <w:embedItalic r:id="rId14" w:fontKey="{C0585B92-BDED-4248-95E5-003AA48E048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05D86E45-BC7A-4656-8DB6-0C0CE77D54E9}"/>
    <w:embedBold r:id="rId16" w:fontKey="{D0D5AEAE-286C-4CDE-911B-361B0A873671}"/>
    <w:embedItalic r:id="rId17" w:fontKey="{EB1C3AA3-202D-47D1-8B41-1CF01D7E354F}"/>
    <w:embedBoldItalic r:id="rId18" w:fontKey="{7BACD497-38B6-4B39-ACDB-3EBD24493E1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1B2A2" w14:textId="77777777" w:rsidR="00666A57" w:rsidRDefault="00000000" w:rsidP="00E837FF">
    <w:pPr>
      <w:pStyle w:val="Footer"/>
      <w:tabs>
        <w:tab w:val="clear" w:pos="4513"/>
        <w:tab w:val="left" w:pos="4243"/>
        <w:tab w:val="left" w:pos="4819"/>
      </w:tabs>
    </w:pPr>
    <w:r>
      <w:tab/>
    </w:r>
  </w:p>
  <w:p w14:paraId="7B1EC212" w14:textId="77777777" w:rsidR="00B56850" w:rsidRDefault="00000000" w:rsidP="008B7A0A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B3B6ED" wp14:editId="717D5978">
          <wp:simplePos x="0" y="0"/>
          <wp:positionH relativeFrom="page">
            <wp:posOffset>-123825</wp:posOffset>
          </wp:positionH>
          <wp:positionV relativeFrom="paragraph">
            <wp:posOffset>570230</wp:posOffset>
          </wp:positionV>
          <wp:extent cx="7655093" cy="182245"/>
          <wp:effectExtent l="0" t="0" r="3175" b="8255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45690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655093" cy="182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Itulau 2 o itulau e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AAAA8" w14:textId="77777777" w:rsidR="00695DCE" w:rsidRDefault="00000000" w:rsidP="008B7A0A">
    <w:pPr>
      <w:pStyle w:val="Footer"/>
      <w:jc w:val="right"/>
    </w:pPr>
    <w:r>
      <w:t xml:space="preserve">Itulau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allowOverlap="1" wp14:anchorId="70DE3359" wp14:editId="1764C6C2">
          <wp:simplePos x="0" y="0"/>
          <wp:positionH relativeFrom="page">
            <wp:posOffset>-174142</wp:posOffset>
          </wp:positionH>
          <wp:positionV relativeFrom="paragraph">
            <wp:posOffset>465455</wp:posOffset>
          </wp:positionV>
          <wp:extent cx="7734300" cy="184131"/>
          <wp:effectExtent l="0" t="0" r="0" b="6985"/>
          <wp:wrapNone/>
          <wp:docPr id="23494125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8029553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4300" cy="184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o itulau 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C8C5" w14:textId="77777777" w:rsidR="00C24157" w:rsidRDefault="00C24157">
      <w:pPr>
        <w:spacing w:before="0" w:after="0" w:line="240" w:lineRule="auto"/>
      </w:pPr>
      <w:r>
        <w:separator/>
      </w:r>
    </w:p>
  </w:footnote>
  <w:footnote w:type="continuationSeparator" w:id="0">
    <w:p w14:paraId="3A13A4EF" w14:textId="77777777" w:rsidR="00C24157" w:rsidRDefault="00C2415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7CB2C" w14:textId="77777777" w:rsidR="001255B8" w:rsidRDefault="00000000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F01AD" wp14:editId="47501B25">
              <wp:simplePos x="0" y="0"/>
              <wp:positionH relativeFrom="page">
                <wp:posOffset>3194939</wp:posOffset>
              </wp:positionH>
              <wp:positionV relativeFrom="paragraph">
                <wp:posOffset>217170</wp:posOffset>
              </wp:positionV>
              <wp:extent cx="1511808" cy="316992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808" cy="3169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29C9D6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5DF01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&quot;&quot;" style="position:absolute;left:0;text-align:left;margin-left:251.55pt;margin-top:17.1pt;width:119.05pt;height:24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" filled="f" stroked="f" strokeweight=".5pt">
              <v:textbox>
                <w:txbxContent>
                  <w:p w14:paraId="1029C9D6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672E375A" wp14:editId="325E6F9C">
          <wp:extent cx="1641196" cy="625364"/>
          <wp:effectExtent l="0" t="0" r="0" b="3810"/>
          <wp:docPr id="1556671504" name="Picture 1" descr="O le tagavai o le Fa'amaumauga o Aseta o Tagata e iai A'afiaga Tumau o le Soifua a le Atunu'u o le laina pi'o felanulanua'i e feso'ota'i i togi e fa'ailoga ai le so'otaga o tagata ma fa'amaumau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O le tagavai o le Fa'amaumauga o Aseta o Tagata e iai A'afiaga Tumau o le Soifua a le Atunu'u o le laina pi'o felanulanua'i e feso'ota'i i togi e fa'ailoga ai le so'otaga o tagata ma fa'amaumau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7024" cy="62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3CD7E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2DD7"/>
    <w:multiLevelType w:val="hybridMultilevel"/>
    <w:tmpl w:val="92DEF134"/>
    <w:lvl w:ilvl="0" w:tplc="29368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7436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922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A2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ECF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3859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AC1F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AA9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06EB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47CB8"/>
    <w:multiLevelType w:val="hybridMultilevel"/>
    <w:tmpl w:val="DD8026CE"/>
    <w:lvl w:ilvl="0" w:tplc="28A010DC">
      <w:start w:val="1"/>
      <w:numFmt w:val="bullet"/>
      <w:pStyle w:val="ListParagraph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D54B3C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20A0048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542E39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B07407B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BB40F48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600989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D9C2EF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39C0DFC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4B596D20"/>
    <w:multiLevelType w:val="hybridMultilevel"/>
    <w:tmpl w:val="446EA32A"/>
    <w:lvl w:ilvl="0" w:tplc="B9824A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62CE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27A63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E6E60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6C7E9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2CF0E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740D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1CD2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1634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3654AD"/>
    <w:multiLevelType w:val="hybridMultilevel"/>
    <w:tmpl w:val="722C93DE"/>
    <w:lvl w:ilvl="0" w:tplc="3348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3E1A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E00B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CABB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DA2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08F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CA09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E08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DAC0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A6007"/>
    <w:multiLevelType w:val="hybridMultilevel"/>
    <w:tmpl w:val="49B89FDC"/>
    <w:lvl w:ilvl="0" w:tplc="21005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40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20F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9481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CA3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61B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2F5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C70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9ACC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35082E"/>
    <w:multiLevelType w:val="hybridMultilevel"/>
    <w:tmpl w:val="19461AAA"/>
    <w:lvl w:ilvl="0" w:tplc="7D1E8D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9C6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6CBB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C02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6252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EE58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962C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A6C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8069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A2D0B"/>
    <w:multiLevelType w:val="hybridMultilevel"/>
    <w:tmpl w:val="86365046"/>
    <w:lvl w:ilvl="0" w:tplc="EC40E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FA28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0DB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8C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1030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42A5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CF3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A2AA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EA0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278B9"/>
    <w:multiLevelType w:val="hybridMultilevel"/>
    <w:tmpl w:val="09DE06D4"/>
    <w:lvl w:ilvl="0" w:tplc="4BAA1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CC68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7A5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906D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5C7C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68B6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745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1C02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566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66D3A"/>
    <w:multiLevelType w:val="hybridMultilevel"/>
    <w:tmpl w:val="99EC5A4A"/>
    <w:lvl w:ilvl="0" w:tplc="C268A4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D1846C4E">
      <w:numFmt w:val="bullet"/>
      <w:lvlText w:val="–"/>
      <w:lvlJc w:val="left"/>
      <w:pPr>
        <w:ind w:left="1440" w:hanging="360"/>
      </w:pPr>
      <w:rPr>
        <w:rFonts w:ascii="Calibri" w:eastAsiaTheme="minorHAnsi" w:hAnsi="Calibri" w:hint="default"/>
      </w:rPr>
    </w:lvl>
    <w:lvl w:ilvl="2" w:tplc="68FAD7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A459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8074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70D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6452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105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8EDE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321315">
    <w:abstractNumId w:val="6"/>
  </w:num>
  <w:num w:numId="2" w16cid:durableId="807432402">
    <w:abstractNumId w:val="1"/>
  </w:num>
  <w:num w:numId="3" w16cid:durableId="1877548406">
    <w:abstractNumId w:val="3"/>
  </w:num>
  <w:num w:numId="4" w16cid:durableId="196436054">
    <w:abstractNumId w:val="2"/>
  </w:num>
  <w:num w:numId="5" w16cid:durableId="2105957275">
    <w:abstractNumId w:val="4"/>
  </w:num>
  <w:num w:numId="6" w16cid:durableId="866218237">
    <w:abstractNumId w:val="8"/>
  </w:num>
  <w:num w:numId="7" w16cid:durableId="1615556839">
    <w:abstractNumId w:val="0"/>
  </w:num>
  <w:num w:numId="8" w16cid:durableId="1243368767">
    <w:abstractNumId w:val="7"/>
  </w:num>
  <w:num w:numId="9" w16cid:durableId="1527057352">
    <w:abstractNumId w:val="5"/>
  </w:num>
  <w:num w:numId="10" w16cid:durableId="1391033222">
    <w:abstractNumId w:val="1"/>
  </w:num>
  <w:num w:numId="11" w16cid:durableId="101918891">
    <w:abstractNumId w:val="1"/>
  </w:num>
  <w:num w:numId="12" w16cid:durableId="887231224">
    <w:abstractNumId w:val="1"/>
  </w:num>
  <w:num w:numId="13" w16cid:durableId="111020461">
    <w:abstractNumId w:val="1"/>
  </w:num>
  <w:num w:numId="14" w16cid:durableId="358700671">
    <w:abstractNumId w:val="1"/>
  </w:num>
  <w:num w:numId="15" w16cid:durableId="2091460253">
    <w:abstractNumId w:val="1"/>
  </w:num>
  <w:num w:numId="16" w16cid:durableId="1442531003">
    <w:abstractNumId w:val="1"/>
  </w:num>
  <w:num w:numId="17" w16cid:durableId="124856337">
    <w:abstractNumId w:val="1"/>
  </w:num>
  <w:num w:numId="18" w16cid:durableId="1712653947">
    <w:abstractNumId w:val="1"/>
  </w:num>
  <w:num w:numId="19" w16cid:durableId="1775440407">
    <w:abstractNumId w:val="1"/>
  </w:num>
  <w:num w:numId="20" w16cid:durableId="2139301677">
    <w:abstractNumId w:val="1"/>
  </w:num>
  <w:num w:numId="21" w16cid:durableId="2110815086">
    <w:abstractNumId w:val="1"/>
  </w:num>
  <w:num w:numId="22" w16cid:durableId="1513186247">
    <w:abstractNumId w:val="1"/>
  </w:num>
  <w:num w:numId="23" w16cid:durableId="140318277">
    <w:abstractNumId w:val="1"/>
  </w:num>
  <w:num w:numId="24" w16cid:durableId="1856649413">
    <w:abstractNumId w:val="1"/>
  </w:num>
  <w:num w:numId="25" w16cid:durableId="5834119">
    <w:abstractNumId w:val="1"/>
  </w:num>
  <w:num w:numId="26" w16cid:durableId="1556551817">
    <w:abstractNumId w:val="1"/>
  </w:num>
  <w:num w:numId="27" w16cid:durableId="1416440825">
    <w:abstractNumId w:val="1"/>
  </w:num>
  <w:num w:numId="28" w16cid:durableId="2063668694">
    <w:abstractNumId w:val="1"/>
  </w:num>
  <w:num w:numId="29" w16cid:durableId="387652178">
    <w:abstractNumId w:val="1"/>
  </w:num>
  <w:num w:numId="30" w16cid:durableId="1231110874">
    <w:abstractNumId w:val="1"/>
  </w:num>
  <w:num w:numId="31" w16cid:durableId="1422682064">
    <w:abstractNumId w:val="1"/>
  </w:num>
  <w:num w:numId="32" w16cid:durableId="920791962">
    <w:abstractNumId w:val="1"/>
  </w:num>
  <w:num w:numId="33" w16cid:durableId="1852528752">
    <w:abstractNumId w:val="1"/>
  </w:num>
  <w:num w:numId="34" w16cid:durableId="180970639">
    <w:abstractNumId w:val="1"/>
  </w:num>
  <w:num w:numId="35" w16cid:durableId="1141120339">
    <w:abstractNumId w:val="1"/>
  </w:num>
  <w:num w:numId="36" w16cid:durableId="28193301">
    <w:abstractNumId w:val="1"/>
  </w:num>
  <w:num w:numId="37" w16cid:durableId="1966309298">
    <w:abstractNumId w:val="1"/>
  </w:num>
  <w:num w:numId="38" w16cid:durableId="1542521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MxsrAwsDQ2sQRSJko6SsGpxcWZ+XkgBYa1ALoa9HwsAAAA"/>
  </w:docVars>
  <w:rsids>
    <w:rsidRoot w:val="00B56850"/>
    <w:rsid w:val="00004ABE"/>
    <w:rsid w:val="00005633"/>
    <w:rsid w:val="00011C93"/>
    <w:rsid w:val="00017FFB"/>
    <w:rsid w:val="00022B44"/>
    <w:rsid w:val="00023C74"/>
    <w:rsid w:val="00027ECE"/>
    <w:rsid w:val="000417CF"/>
    <w:rsid w:val="00047980"/>
    <w:rsid w:val="000554AA"/>
    <w:rsid w:val="00060AD1"/>
    <w:rsid w:val="00060C95"/>
    <w:rsid w:val="00067F08"/>
    <w:rsid w:val="00071B91"/>
    <w:rsid w:val="00075F00"/>
    <w:rsid w:val="000804EC"/>
    <w:rsid w:val="00086CB4"/>
    <w:rsid w:val="00096A77"/>
    <w:rsid w:val="000A3751"/>
    <w:rsid w:val="000E1A6D"/>
    <w:rsid w:val="000E6607"/>
    <w:rsid w:val="000F01B6"/>
    <w:rsid w:val="000F39A4"/>
    <w:rsid w:val="000F4818"/>
    <w:rsid w:val="000F732E"/>
    <w:rsid w:val="00111618"/>
    <w:rsid w:val="0011284E"/>
    <w:rsid w:val="00120088"/>
    <w:rsid w:val="00122C2D"/>
    <w:rsid w:val="001255B8"/>
    <w:rsid w:val="00131108"/>
    <w:rsid w:val="001322A3"/>
    <w:rsid w:val="0013769E"/>
    <w:rsid w:val="001429E3"/>
    <w:rsid w:val="00146D08"/>
    <w:rsid w:val="001509DA"/>
    <w:rsid w:val="0015658D"/>
    <w:rsid w:val="0015782E"/>
    <w:rsid w:val="001631C3"/>
    <w:rsid w:val="00170330"/>
    <w:rsid w:val="00197F42"/>
    <w:rsid w:val="001A28D1"/>
    <w:rsid w:val="001B7F92"/>
    <w:rsid w:val="001D7D9D"/>
    <w:rsid w:val="001E5B5B"/>
    <w:rsid w:val="001E630D"/>
    <w:rsid w:val="001F075D"/>
    <w:rsid w:val="002369E5"/>
    <w:rsid w:val="00237916"/>
    <w:rsid w:val="002409C0"/>
    <w:rsid w:val="0024190D"/>
    <w:rsid w:val="00284DC9"/>
    <w:rsid w:val="002A3886"/>
    <w:rsid w:val="002A6DEE"/>
    <w:rsid w:val="002B032C"/>
    <w:rsid w:val="002B0EE4"/>
    <w:rsid w:val="002B5741"/>
    <w:rsid w:val="002C262E"/>
    <w:rsid w:val="002D5365"/>
    <w:rsid w:val="002E451A"/>
    <w:rsid w:val="002E6945"/>
    <w:rsid w:val="003045B4"/>
    <w:rsid w:val="003153D9"/>
    <w:rsid w:val="00316D0E"/>
    <w:rsid w:val="00320B63"/>
    <w:rsid w:val="00325434"/>
    <w:rsid w:val="00333401"/>
    <w:rsid w:val="00334F65"/>
    <w:rsid w:val="003438B1"/>
    <w:rsid w:val="003469F2"/>
    <w:rsid w:val="00350F7A"/>
    <w:rsid w:val="00364914"/>
    <w:rsid w:val="00373A78"/>
    <w:rsid w:val="0037401C"/>
    <w:rsid w:val="003840DC"/>
    <w:rsid w:val="003911E0"/>
    <w:rsid w:val="00395162"/>
    <w:rsid w:val="0039608A"/>
    <w:rsid w:val="003A45AE"/>
    <w:rsid w:val="003B1C53"/>
    <w:rsid w:val="003B2BB8"/>
    <w:rsid w:val="003B40D3"/>
    <w:rsid w:val="003B74A4"/>
    <w:rsid w:val="003D34FF"/>
    <w:rsid w:val="004009B4"/>
    <w:rsid w:val="00400B4C"/>
    <w:rsid w:val="00435282"/>
    <w:rsid w:val="00450CD2"/>
    <w:rsid w:val="004515AD"/>
    <w:rsid w:val="004545D7"/>
    <w:rsid w:val="00456F68"/>
    <w:rsid w:val="00470124"/>
    <w:rsid w:val="004711DC"/>
    <w:rsid w:val="004714BC"/>
    <w:rsid w:val="00472B9B"/>
    <w:rsid w:val="004759D5"/>
    <w:rsid w:val="00487C71"/>
    <w:rsid w:val="00491016"/>
    <w:rsid w:val="00495885"/>
    <w:rsid w:val="004A7289"/>
    <w:rsid w:val="004B54CA"/>
    <w:rsid w:val="004C28D2"/>
    <w:rsid w:val="004C2F5A"/>
    <w:rsid w:val="004C492E"/>
    <w:rsid w:val="004E0157"/>
    <w:rsid w:val="004E5CBF"/>
    <w:rsid w:val="004F045C"/>
    <w:rsid w:val="00502BB7"/>
    <w:rsid w:val="00503640"/>
    <w:rsid w:val="00536FFD"/>
    <w:rsid w:val="00544314"/>
    <w:rsid w:val="00550F41"/>
    <w:rsid w:val="00553F8C"/>
    <w:rsid w:val="005540F3"/>
    <w:rsid w:val="005602CB"/>
    <w:rsid w:val="0057770B"/>
    <w:rsid w:val="005778BD"/>
    <w:rsid w:val="00593DDB"/>
    <w:rsid w:val="00594677"/>
    <w:rsid w:val="005A1177"/>
    <w:rsid w:val="005A12A0"/>
    <w:rsid w:val="005B2C56"/>
    <w:rsid w:val="005B3D80"/>
    <w:rsid w:val="005B4636"/>
    <w:rsid w:val="005C2769"/>
    <w:rsid w:val="005C3AA9"/>
    <w:rsid w:val="005C6D67"/>
    <w:rsid w:val="005E0F5B"/>
    <w:rsid w:val="005E3639"/>
    <w:rsid w:val="005F2726"/>
    <w:rsid w:val="00611DDE"/>
    <w:rsid w:val="006162BD"/>
    <w:rsid w:val="00617AEA"/>
    <w:rsid w:val="00620873"/>
    <w:rsid w:val="00621FC5"/>
    <w:rsid w:val="00622A59"/>
    <w:rsid w:val="00631B86"/>
    <w:rsid w:val="00637B02"/>
    <w:rsid w:val="00643789"/>
    <w:rsid w:val="006603BA"/>
    <w:rsid w:val="0066174C"/>
    <w:rsid w:val="00666A57"/>
    <w:rsid w:val="0068034F"/>
    <w:rsid w:val="00683A84"/>
    <w:rsid w:val="00694483"/>
    <w:rsid w:val="0069521B"/>
    <w:rsid w:val="00695DCE"/>
    <w:rsid w:val="006A19BC"/>
    <w:rsid w:val="006A4CE7"/>
    <w:rsid w:val="006B76CA"/>
    <w:rsid w:val="006C238E"/>
    <w:rsid w:val="006C6A1F"/>
    <w:rsid w:val="006D0D53"/>
    <w:rsid w:val="006D567E"/>
    <w:rsid w:val="006E6891"/>
    <w:rsid w:val="0070093F"/>
    <w:rsid w:val="00702558"/>
    <w:rsid w:val="00705B1D"/>
    <w:rsid w:val="00717E9D"/>
    <w:rsid w:val="007316F5"/>
    <w:rsid w:val="007330F0"/>
    <w:rsid w:val="007616D2"/>
    <w:rsid w:val="00766427"/>
    <w:rsid w:val="00766C6B"/>
    <w:rsid w:val="00766DB4"/>
    <w:rsid w:val="00766EEB"/>
    <w:rsid w:val="00770E1B"/>
    <w:rsid w:val="00770E61"/>
    <w:rsid w:val="00773FAC"/>
    <w:rsid w:val="00775627"/>
    <w:rsid w:val="00785261"/>
    <w:rsid w:val="0079758C"/>
    <w:rsid w:val="007A7521"/>
    <w:rsid w:val="007B0256"/>
    <w:rsid w:val="007B634D"/>
    <w:rsid w:val="007C0008"/>
    <w:rsid w:val="007C6FD1"/>
    <w:rsid w:val="007D18B6"/>
    <w:rsid w:val="007E0A92"/>
    <w:rsid w:val="007E6FC1"/>
    <w:rsid w:val="007F1A9C"/>
    <w:rsid w:val="007F7151"/>
    <w:rsid w:val="0080387C"/>
    <w:rsid w:val="00803955"/>
    <w:rsid w:val="00814CB6"/>
    <w:rsid w:val="00822795"/>
    <w:rsid w:val="0083177B"/>
    <w:rsid w:val="0085483A"/>
    <w:rsid w:val="00856383"/>
    <w:rsid w:val="00856664"/>
    <w:rsid w:val="00861213"/>
    <w:rsid w:val="0087190C"/>
    <w:rsid w:val="00872AD6"/>
    <w:rsid w:val="00877756"/>
    <w:rsid w:val="00877841"/>
    <w:rsid w:val="00880424"/>
    <w:rsid w:val="008837BF"/>
    <w:rsid w:val="008A10B6"/>
    <w:rsid w:val="008A19E6"/>
    <w:rsid w:val="008B7A0A"/>
    <w:rsid w:val="008D5703"/>
    <w:rsid w:val="008D7750"/>
    <w:rsid w:val="008E2B52"/>
    <w:rsid w:val="008E53BC"/>
    <w:rsid w:val="008E7F66"/>
    <w:rsid w:val="0090660A"/>
    <w:rsid w:val="009077BA"/>
    <w:rsid w:val="00914417"/>
    <w:rsid w:val="009225F0"/>
    <w:rsid w:val="00924429"/>
    <w:rsid w:val="0093462C"/>
    <w:rsid w:val="0094188C"/>
    <w:rsid w:val="009463B6"/>
    <w:rsid w:val="00953795"/>
    <w:rsid w:val="009545EE"/>
    <w:rsid w:val="0096497E"/>
    <w:rsid w:val="00965E4A"/>
    <w:rsid w:val="00974189"/>
    <w:rsid w:val="00996B4A"/>
    <w:rsid w:val="00996F53"/>
    <w:rsid w:val="009A0473"/>
    <w:rsid w:val="009C6EA5"/>
    <w:rsid w:val="009C7226"/>
    <w:rsid w:val="009D7887"/>
    <w:rsid w:val="009E273C"/>
    <w:rsid w:val="009F4730"/>
    <w:rsid w:val="009F4C08"/>
    <w:rsid w:val="00A008BE"/>
    <w:rsid w:val="00A122E9"/>
    <w:rsid w:val="00A1589D"/>
    <w:rsid w:val="00A172C3"/>
    <w:rsid w:val="00A23E09"/>
    <w:rsid w:val="00A26C13"/>
    <w:rsid w:val="00A3141D"/>
    <w:rsid w:val="00A327D9"/>
    <w:rsid w:val="00A463F6"/>
    <w:rsid w:val="00A56385"/>
    <w:rsid w:val="00A654FE"/>
    <w:rsid w:val="00A815D3"/>
    <w:rsid w:val="00A8385E"/>
    <w:rsid w:val="00A9121A"/>
    <w:rsid w:val="00A9188C"/>
    <w:rsid w:val="00A95F7B"/>
    <w:rsid w:val="00AC123F"/>
    <w:rsid w:val="00AC62C9"/>
    <w:rsid w:val="00AD0314"/>
    <w:rsid w:val="00AE1F1C"/>
    <w:rsid w:val="00AF00AB"/>
    <w:rsid w:val="00AF60FD"/>
    <w:rsid w:val="00B04ED8"/>
    <w:rsid w:val="00B06F7C"/>
    <w:rsid w:val="00B104D1"/>
    <w:rsid w:val="00B109BE"/>
    <w:rsid w:val="00B11C37"/>
    <w:rsid w:val="00B12521"/>
    <w:rsid w:val="00B21D34"/>
    <w:rsid w:val="00B47525"/>
    <w:rsid w:val="00B516F5"/>
    <w:rsid w:val="00B535F8"/>
    <w:rsid w:val="00B53E3F"/>
    <w:rsid w:val="00B56850"/>
    <w:rsid w:val="00B57284"/>
    <w:rsid w:val="00B57E87"/>
    <w:rsid w:val="00B83053"/>
    <w:rsid w:val="00B91E3E"/>
    <w:rsid w:val="00B975B0"/>
    <w:rsid w:val="00BA2DB9"/>
    <w:rsid w:val="00BA40BB"/>
    <w:rsid w:val="00BB20E1"/>
    <w:rsid w:val="00BB2E7B"/>
    <w:rsid w:val="00BC4CC8"/>
    <w:rsid w:val="00BD0436"/>
    <w:rsid w:val="00BD3767"/>
    <w:rsid w:val="00BE2BCF"/>
    <w:rsid w:val="00BE7148"/>
    <w:rsid w:val="00BF59FC"/>
    <w:rsid w:val="00C07232"/>
    <w:rsid w:val="00C07275"/>
    <w:rsid w:val="00C24157"/>
    <w:rsid w:val="00C274E0"/>
    <w:rsid w:val="00C44EC7"/>
    <w:rsid w:val="00C47DB5"/>
    <w:rsid w:val="00C52E26"/>
    <w:rsid w:val="00C7027E"/>
    <w:rsid w:val="00C747BF"/>
    <w:rsid w:val="00C84DD7"/>
    <w:rsid w:val="00C86FE0"/>
    <w:rsid w:val="00CA37A4"/>
    <w:rsid w:val="00CB3A2D"/>
    <w:rsid w:val="00CB4003"/>
    <w:rsid w:val="00CB4A8E"/>
    <w:rsid w:val="00CB4C7E"/>
    <w:rsid w:val="00CB5863"/>
    <w:rsid w:val="00CC0441"/>
    <w:rsid w:val="00CC21F7"/>
    <w:rsid w:val="00CC709E"/>
    <w:rsid w:val="00CC73C4"/>
    <w:rsid w:val="00CD011F"/>
    <w:rsid w:val="00CE077F"/>
    <w:rsid w:val="00CE2A81"/>
    <w:rsid w:val="00CE7293"/>
    <w:rsid w:val="00CF3584"/>
    <w:rsid w:val="00CF5EEB"/>
    <w:rsid w:val="00D10AF5"/>
    <w:rsid w:val="00D112A6"/>
    <w:rsid w:val="00D214CC"/>
    <w:rsid w:val="00D21645"/>
    <w:rsid w:val="00D33AA8"/>
    <w:rsid w:val="00D56390"/>
    <w:rsid w:val="00D571EF"/>
    <w:rsid w:val="00D72CFF"/>
    <w:rsid w:val="00D937A1"/>
    <w:rsid w:val="00D95818"/>
    <w:rsid w:val="00D96339"/>
    <w:rsid w:val="00D96A95"/>
    <w:rsid w:val="00DA243A"/>
    <w:rsid w:val="00DA6C72"/>
    <w:rsid w:val="00DA7122"/>
    <w:rsid w:val="00DB7A17"/>
    <w:rsid w:val="00DC1A11"/>
    <w:rsid w:val="00DC4040"/>
    <w:rsid w:val="00DC659E"/>
    <w:rsid w:val="00DD3A35"/>
    <w:rsid w:val="00DE6CDC"/>
    <w:rsid w:val="00DF1910"/>
    <w:rsid w:val="00DF1C3E"/>
    <w:rsid w:val="00DF4FA6"/>
    <w:rsid w:val="00DF7F92"/>
    <w:rsid w:val="00E05605"/>
    <w:rsid w:val="00E07262"/>
    <w:rsid w:val="00E16768"/>
    <w:rsid w:val="00E17EF8"/>
    <w:rsid w:val="00E2358B"/>
    <w:rsid w:val="00E2375B"/>
    <w:rsid w:val="00E2724F"/>
    <w:rsid w:val="00E273E4"/>
    <w:rsid w:val="00E470E1"/>
    <w:rsid w:val="00E503FD"/>
    <w:rsid w:val="00E54B3A"/>
    <w:rsid w:val="00E73BEA"/>
    <w:rsid w:val="00E775DF"/>
    <w:rsid w:val="00E837FF"/>
    <w:rsid w:val="00E87058"/>
    <w:rsid w:val="00E95241"/>
    <w:rsid w:val="00EA333B"/>
    <w:rsid w:val="00EB0E47"/>
    <w:rsid w:val="00EC097C"/>
    <w:rsid w:val="00EE2EFD"/>
    <w:rsid w:val="00EE43A2"/>
    <w:rsid w:val="00F1586B"/>
    <w:rsid w:val="00F30AFE"/>
    <w:rsid w:val="00F31CDB"/>
    <w:rsid w:val="00F32E0C"/>
    <w:rsid w:val="00F4012A"/>
    <w:rsid w:val="00F40A45"/>
    <w:rsid w:val="00F445C3"/>
    <w:rsid w:val="00F8421A"/>
    <w:rsid w:val="00FA1445"/>
    <w:rsid w:val="00FA1989"/>
    <w:rsid w:val="00FA2498"/>
    <w:rsid w:val="00FA28B7"/>
    <w:rsid w:val="00FA31E0"/>
    <w:rsid w:val="00FA5687"/>
    <w:rsid w:val="00FC257C"/>
    <w:rsid w:val="00FC2F0D"/>
    <w:rsid w:val="00FC313C"/>
    <w:rsid w:val="00FE157B"/>
    <w:rsid w:val="00FE748E"/>
    <w:rsid w:val="00FF7538"/>
    <w:rsid w:val="00FF76A8"/>
    <w:rsid w:val="01401DB5"/>
    <w:rsid w:val="030EB518"/>
    <w:rsid w:val="03571100"/>
    <w:rsid w:val="0358ED1D"/>
    <w:rsid w:val="038AE025"/>
    <w:rsid w:val="03902360"/>
    <w:rsid w:val="04BB7F18"/>
    <w:rsid w:val="059D050C"/>
    <w:rsid w:val="05D9F103"/>
    <w:rsid w:val="0638F75E"/>
    <w:rsid w:val="091A38D2"/>
    <w:rsid w:val="0C57A299"/>
    <w:rsid w:val="0CE24F90"/>
    <w:rsid w:val="0D35ECF7"/>
    <w:rsid w:val="0D8694DA"/>
    <w:rsid w:val="0DC4263A"/>
    <w:rsid w:val="0E7742A5"/>
    <w:rsid w:val="0EBA405F"/>
    <w:rsid w:val="10A415FD"/>
    <w:rsid w:val="11D3203C"/>
    <w:rsid w:val="13591D05"/>
    <w:rsid w:val="17A5F03D"/>
    <w:rsid w:val="18FB3823"/>
    <w:rsid w:val="193F4449"/>
    <w:rsid w:val="19C27E74"/>
    <w:rsid w:val="1AEFAEFD"/>
    <w:rsid w:val="1BDAD5D7"/>
    <w:rsid w:val="1C57F9C3"/>
    <w:rsid w:val="1CAEBE10"/>
    <w:rsid w:val="1D093EFB"/>
    <w:rsid w:val="1DD08048"/>
    <w:rsid w:val="1DF4BEBB"/>
    <w:rsid w:val="1E88AC56"/>
    <w:rsid w:val="1EDB827C"/>
    <w:rsid w:val="1F2EAF43"/>
    <w:rsid w:val="215FE29B"/>
    <w:rsid w:val="2208028D"/>
    <w:rsid w:val="22E49F48"/>
    <w:rsid w:val="2300A522"/>
    <w:rsid w:val="242B2530"/>
    <w:rsid w:val="24DDC420"/>
    <w:rsid w:val="26CC1830"/>
    <w:rsid w:val="26E34EA8"/>
    <w:rsid w:val="28A5DFAC"/>
    <w:rsid w:val="297FBB9A"/>
    <w:rsid w:val="2A56D5F7"/>
    <w:rsid w:val="2B56A60B"/>
    <w:rsid w:val="2B626494"/>
    <w:rsid w:val="2C4BF5D8"/>
    <w:rsid w:val="2C5D5383"/>
    <w:rsid w:val="2C613F0E"/>
    <w:rsid w:val="2DCDCC45"/>
    <w:rsid w:val="33260ADC"/>
    <w:rsid w:val="335A26D7"/>
    <w:rsid w:val="3469BEE6"/>
    <w:rsid w:val="34E52C0D"/>
    <w:rsid w:val="3A1EED28"/>
    <w:rsid w:val="3A87EED0"/>
    <w:rsid w:val="3B9BADA2"/>
    <w:rsid w:val="3D3F470B"/>
    <w:rsid w:val="3DB7FE90"/>
    <w:rsid w:val="3DEB2D42"/>
    <w:rsid w:val="3EBFF26F"/>
    <w:rsid w:val="3EE0BCF7"/>
    <w:rsid w:val="3F4BDAE1"/>
    <w:rsid w:val="3FD8A7C4"/>
    <w:rsid w:val="4033B8EA"/>
    <w:rsid w:val="418C3239"/>
    <w:rsid w:val="42567690"/>
    <w:rsid w:val="42AA4985"/>
    <w:rsid w:val="436B5B66"/>
    <w:rsid w:val="4577CE06"/>
    <w:rsid w:val="49D41987"/>
    <w:rsid w:val="49EF6136"/>
    <w:rsid w:val="4A2E7CFD"/>
    <w:rsid w:val="4B6B612B"/>
    <w:rsid w:val="4CB95829"/>
    <w:rsid w:val="50C4DF0F"/>
    <w:rsid w:val="51E9CE9D"/>
    <w:rsid w:val="5311E2B3"/>
    <w:rsid w:val="539C73DA"/>
    <w:rsid w:val="5442C707"/>
    <w:rsid w:val="54AD0CAE"/>
    <w:rsid w:val="5513F908"/>
    <w:rsid w:val="5633B799"/>
    <w:rsid w:val="57900765"/>
    <w:rsid w:val="5792065A"/>
    <w:rsid w:val="58B8D7B2"/>
    <w:rsid w:val="5A8CA408"/>
    <w:rsid w:val="5B9E3453"/>
    <w:rsid w:val="5D6EDDD2"/>
    <w:rsid w:val="5DF8485F"/>
    <w:rsid w:val="5E16B7CC"/>
    <w:rsid w:val="6008F5E7"/>
    <w:rsid w:val="611FB9DD"/>
    <w:rsid w:val="623CE9F6"/>
    <w:rsid w:val="654FF9F0"/>
    <w:rsid w:val="6855F200"/>
    <w:rsid w:val="687F8108"/>
    <w:rsid w:val="693A036A"/>
    <w:rsid w:val="69BD6C64"/>
    <w:rsid w:val="6A12BE44"/>
    <w:rsid w:val="6A55C27D"/>
    <w:rsid w:val="6A6C25FB"/>
    <w:rsid w:val="6CBC0798"/>
    <w:rsid w:val="6D24148D"/>
    <w:rsid w:val="6FDDE128"/>
    <w:rsid w:val="70C399B6"/>
    <w:rsid w:val="70D89DCE"/>
    <w:rsid w:val="710A9669"/>
    <w:rsid w:val="722DD584"/>
    <w:rsid w:val="74B01F82"/>
    <w:rsid w:val="7597844C"/>
    <w:rsid w:val="759FDBF1"/>
    <w:rsid w:val="799238C8"/>
    <w:rsid w:val="79D5E14C"/>
    <w:rsid w:val="7A22DB9F"/>
    <w:rsid w:val="7C54F058"/>
    <w:rsid w:val="7CBBAC67"/>
    <w:rsid w:val="7D58DD4F"/>
    <w:rsid w:val="7E28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B0E93"/>
  <w15:chartTrackingRefBased/>
  <w15:docId w15:val="{81303456-9876-4BEC-ADAC-11FB66A10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177"/>
    <w:pPr>
      <w:spacing w:before="80" w:after="80"/>
    </w:pPr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F65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436"/>
    <w:pPr>
      <w:spacing w:before="200" w:after="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F65"/>
    <w:rPr>
      <w:rFonts w:asciiTheme="majorHAnsi" w:eastAsiaTheme="majorEastAsia" w:hAnsiTheme="majorHAnsi" w:cstheme="majorBidi"/>
      <w:bCs/>
      <w:color w:val="136512" w:themeColor="accent1" w:themeShade="BF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436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right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C2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2F5A"/>
    <w:pPr>
      <w:spacing w:before="240" w:after="240" w:line="240" w:lineRule="auto"/>
    </w:pPr>
    <w:rPr>
      <w:rFonts w:asciiTheme="minorHAnsi" w:eastAsia="Times New Roman" w:hAnsiTheme="minorHAnsi" w:cs="Arial"/>
      <w:kern w:val="0"/>
      <w:sz w:val="20"/>
      <w:szCs w:val="20"/>
      <w:lang w:eastAsia="en-AU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2F5A"/>
    <w:rPr>
      <w:rFonts w:eastAsia="Times New Roman" w:cs="Arial"/>
      <w:kern w:val="0"/>
      <w:sz w:val="20"/>
      <w:szCs w:val="20"/>
      <w:lang w:eastAsia="en-AU"/>
      <w14:ligatures w14:val="none"/>
    </w:rPr>
  </w:style>
  <w:style w:type="paragraph" w:styleId="Revision">
    <w:name w:val="Revision"/>
    <w:hidden/>
    <w:uiPriority w:val="99"/>
    <w:semiHidden/>
    <w:rsid w:val="004C2F5A"/>
    <w:pPr>
      <w:spacing w:after="0" w:line="240" w:lineRule="auto"/>
    </w:pPr>
    <w:rPr>
      <w:rFonts w:ascii="Montserrat" w:hAnsi="Montserra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C74"/>
    <w:pPr>
      <w:spacing w:before="80" w:after="80"/>
    </w:pPr>
    <w:rPr>
      <w:rFonts w:ascii="Montserrat" w:eastAsiaTheme="minorHAnsi" w:hAnsi="Montserrat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C74"/>
    <w:rPr>
      <w:rFonts w:ascii="Montserrat" w:eastAsia="Times New Roman" w:hAnsi="Montserrat" w:cs="Arial"/>
      <w:b/>
      <w:bCs/>
      <w:kern w:val="0"/>
      <w:sz w:val="20"/>
      <w:szCs w:val="20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766E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6E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dda.gov.au/abou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0056\Desktop\NDDA%20A4%20Fact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3cd478-9a4f-48aa-9f95-5e2bd18988bf">
      <Terms xmlns="http://schemas.microsoft.com/office/infopath/2007/PartnerControls"/>
    </lcf76f155ced4ddcb4097134ff3c332f>
    <TaxCatchAll xmlns="a65d168f-33ce-47c3-9968-ff18bef2dabb" xsi:nil="true"/>
    <John xmlns="be3cd478-9a4f-48aa-9f95-5e2bd18988bf">
      <UserInfo>
        <DisplayName/>
        <AccountId xsi:nil="true"/>
        <AccountType/>
      </UserInfo>
    </Joh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3AF3A4D8BCC45A23BBBA84DD8AC0C" ma:contentTypeVersion="17" ma:contentTypeDescription="Create a new document." ma:contentTypeScope="" ma:versionID="820bdec1ff2419ed2f3f9f1971ac8496">
  <xsd:schema xmlns:xsd="http://www.w3.org/2001/XMLSchema" xmlns:xs="http://www.w3.org/2001/XMLSchema" xmlns:p="http://schemas.microsoft.com/office/2006/metadata/properties" xmlns:ns2="be3cd478-9a4f-48aa-9f95-5e2bd18988bf" xmlns:ns3="a65d168f-33ce-47c3-9968-ff18bef2dabb" targetNamespace="http://schemas.microsoft.com/office/2006/metadata/properties" ma:root="true" ma:fieldsID="99f4d57157d6486093a5b0bdf3efb6c7" ns2:_="" ns3:_="">
    <xsd:import namespace="be3cd478-9a4f-48aa-9f95-5e2bd18988bf"/>
    <xsd:import namespace="a65d168f-33ce-47c3-9968-ff18bef2da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Joh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cd478-9a4f-48aa-9f95-5e2bd1898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John" ma:index="24" nillable="true" ma:displayName="John" ma:format="Dropdown" ma:list="UserInfo" ma:SharePointGroup="0" ma:internalName="Joh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d168f-33ce-47c3-9968-ff18bef2dab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706862-0d0f-469a-b254-aacc928e9663}" ma:internalName="TaxCatchAll" ma:showField="CatchAllData" ma:web="a65d168f-33ce-47c3-9968-ff18bef2da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46030-7098-4BA3-B245-3E8D35EDD6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4DD0E4-49E8-42FF-BC44-7EC8131DA234}">
  <ds:schemaRefs>
    <ds:schemaRef ds:uri="http://schemas.microsoft.com/office/2006/metadata/properties"/>
    <ds:schemaRef ds:uri="http://schemas.microsoft.com/office/infopath/2007/PartnerControls"/>
    <ds:schemaRef ds:uri="be3cd478-9a4f-48aa-9f95-5e2bd18988bf"/>
    <ds:schemaRef ds:uri="a65d168f-33ce-47c3-9968-ff18bef2dabb"/>
  </ds:schemaRefs>
</ds:datastoreItem>
</file>

<file path=customXml/itemProps3.xml><?xml version="1.0" encoding="utf-8"?>
<ds:datastoreItem xmlns:ds="http://schemas.openxmlformats.org/officeDocument/2006/customXml" ds:itemID="{CC0A5DA3-1051-4961-BD78-3723A4CFF3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4B6D32-3CB2-4D34-AC9E-B5760F5D4B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3cd478-9a4f-48aa-9f95-5e2bd18988bf"/>
    <ds:schemaRef ds:uri="a65d168f-33ce-47c3-9968-ff18bef2d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NDDA A4 Factsheet Template</Template>
  <TotalTime>0</TotalTime>
  <Pages>2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Fuaina o le a'afiaga tumau o le soifua i totonu o Aseta Fa'amaumauga o A'afiaga Tumau a le Atunuu</vt:lpstr>
    </vt:vector>
  </TitlesOfParts>
  <Company>Department of Social Services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Fuaina o a'afiaga tumau o le soifua i totonu o Aseta o Fa'amaumauga o A'afiaga Tumau a le Atunuu</dc:title>
  <dc:creator>Department of Social Services</dc:creator>
  <cp:keywords>[SEC=OFFICIAL]</cp:keywords>
  <cp:lastModifiedBy>User</cp:lastModifiedBy>
  <cp:revision>2</cp:revision>
  <cp:lastPrinted>2024-11-18T00:52:00Z</cp:lastPrinted>
  <dcterms:created xsi:type="dcterms:W3CDTF">2024-12-08T23:06:00Z</dcterms:created>
  <dcterms:modified xsi:type="dcterms:W3CDTF">2024-12-08T23:06:00Z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0x01010018D3AF3A4D8BCC45A23BBBA84DD8AC0C</vt:lpwstr>
  </property>
  <property fmtid="{D5CDD505-2E9C-101B-9397-08002B2CF9AE}" pid="3" name="MediaServiceImageTags">
    <vt:lpwstr/>
  </property>
  <property fmtid="{D5CDD505-2E9C-101B-9397-08002B2CF9AE}" pid="4" name="MSIP_Label_c8e5a7ee-c283-40b0-98eb-fa437df4c031_ActionId">
    <vt:lpwstr>a3626134-7de8-41b5-b9af-2d36170178fb</vt:lpwstr>
  </property>
  <property fmtid="{D5CDD505-2E9C-101B-9397-08002B2CF9AE}" pid="5" name="MSIP_Label_c8e5a7ee-c283-40b0-98eb-fa437df4c031_ContentBits">
    <vt:lpwstr>0</vt:lpwstr>
  </property>
  <property fmtid="{D5CDD505-2E9C-101B-9397-08002B2CF9AE}" pid="6" name="MSIP_Label_c8e5a7ee-c283-40b0-98eb-fa437df4c031_Enabled">
    <vt:lpwstr>true</vt:lpwstr>
  </property>
  <property fmtid="{D5CDD505-2E9C-101B-9397-08002B2CF9AE}" pid="7" name="MSIP_Label_c8e5a7ee-c283-40b0-98eb-fa437df4c031_Method">
    <vt:lpwstr>Privileged</vt:lpwstr>
  </property>
  <property fmtid="{D5CDD505-2E9C-101B-9397-08002B2CF9AE}" pid="8" name="MSIP_Label_c8e5a7ee-c283-40b0-98eb-fa437df4c031_Name">
    <vt:lpwstr>OFFICIAL</vt:lpwstr>
  </property>
  <property fmtid="{D5CDD505-2E9C-101B-9397-08002B2CF9AE}" pid="9" name="MSIP_Label_c8e5a7ee-c283-40b0-98eb-fa437df4c031_SetDate">
    <vt:lpwstr>2024-10-16T00:03:34Z</vt:lpwstr>
  </property>
  <property fmtid="{D5CDD505-2E9C-101B-9397-08002B2CF9AE}" pid="10" name="MSIP_Label_c8e5a7ee-c283-40b0-98eb-fa437df4c031_SiteId">
    <vt:lpwstr>34cdb737-c4fa-4c21-9a34-88ac2d721f88</vt:lpwstr>
  </property>
  <property fmtid="{D5CDD505-2E9C-101B-9397-08002B2CF9AE}" pid="11" name="MSIP_Label_eb34d90b-fc41-464d-af60-f74d721d0790_ActionId">
    <vt:lpwstr>2f8ff0eaa1de419fb80a8ac77f2e7595</vt:lpwstr>
  </property>
  <property fmtid="{D5CDD505-2E9C-101B-9397-08002B2CF9AE}" pid="12" name="MSIP_Label_eb34d90b-fc41-464d-af60-f74d721d0790_ContentBits">
    <vt:lpwstr>0</vt:lpwstr>
  </property>
  <property fmtid="{D5CDD505-2E9C-101B-9397-08002B2CF9AE}" pid="13" name="MSIP_Label_eb34d90b-fc41-464d-af60-f74d721d0790_Enabled">
    <vt:lpwstr>true</vt:lpwstr>
  </property>
  <property fmtid="{D5CDD505-2E9C-101B-9397-08002B2CF9AE}" pid="14" name="MSIP_Label_eb34d90b-fc41-464d-af60-f74d721d0790_Method">
    <vt:lpwstr>Privileged</vt:lpwstr>
  </property>
  <property fmtid="{D5CDD505-2E9C-101B-9397-08002B2CF9AE}" pid="15" name="MSIP_Label_eb34d90b-fc41-464d-af60-f74d721d0790_Name">
    <vt:lpwstr>OFFICIAL</vt:lpwstr>
  </property>
  <property fmtid="{D5CDD505-2E9C-101B-9397-08002B2CF9AE}" pid="16" name="MSIP_Label_eb34d90b-fc41-464d-af60-f74d721d0790_SetDate">
    <vt:lpwstr>2024-09-23T00:07:04Z</vt:lpwstr>
  </property>
  <property fmtid="{D5CDD505-2E9C-101B-9397-08002B2CF9AE}" pid="17" name="MSIP_Label_eb34d90b-fc41-464d-af60-f74d721d0790_SiteId">
    <vt:lpwstr>61e36dd1-ca6e-4d61-aa0a-2b4eb88317a3</vt:lpwstr>
  </property>
  <property fmtid="{D5CDD505-2E9C-101B-9397-08002B2CF9AE}" pid="18" name="PMHMAC">
    <vt:lpwstr>v=2022.1;a=SHA256;h=1441F141AE57323270714C185CCE9A5E9A3D12351B8FD3FF7D67CC2C1D2351BA</vt:lpwstr>
  </property>
  <property fmtid="{D5CDD505-2E9C-101B-9397-08002B2CF9AE}" pid="19" name="PMUuid">
    <vt:lpwstr>v=2022.2;d=gov.au;g=46DD6D7C-8107-577B-BC6E-F348953B2E44</vt:lpwstr>
  </property>
  <property fmtid="{D5CDD505-2E9C-101B-9397-08002B2CF9AE}" pid="20" name="PM_Caveats_Count">
    <vt:lpwstr>0</vt:lpwstr>
  </property>
  <property fmtid="{D5CDD505-2E9C-101B-9397-08002B2CF9AE}" pid="21" name="PM_Display">
    <vt:lpwstr>OFFICIAL</vt:lpwstr>
  </property>
  <property fmtid="{D5CDD505-2E9C-101B-9397-08002B2CF9AE}" pid="22" name="PM_DisplayValueSecClassificationWithQualifier">
    <vt:lpwstr>OFFICIAL</vt:lpwstr>
  </property>
  <property fmtid="{D5CDD505-2E9C-101B-9397-08002B2CF9AE}" pid="23" name="PM_Hash_Salt">
    <vt:lpwstr>46DB98EB8AC48177A3B46B8410804FC1</vt:lpwstr>
  </property>
  <property fmtid="{D5CDD505-2E9C-101B-9397-08002B2CF9AE}" pid="24" name="PM_Hash_Salt_Prev">
    <vt:lpwstr>A4138B0E351A1CCD53E89C4DA538EEA4</vt:lpwstr>
  </property>
  <property fmtid="{D5CDD505-2E9C-101B-9397-08002B2CF9AE}" pid="25" name="PM_Hash_SHA1">
    <vt:lpwstr>2089822DD991263333A466E5E8559D8D83288F3B</vt:lpwstr>
  </property>
  <property fmtid="{D5CDD505-2E9C-101B-9397-08002B2CF9AE}" pid="26" name="PM_Hash_Version">
    <vt:lpwstr>2022.1</vt:lpwstr>
  </property>
  <property fmtid="{D5CDD505-2E9C-101B-9397-08002B2CF9AE}" pid="27" name="PM_InsertionValue">
    <vt:lpwstr>OFFICIAL</vt:lpwstr>
  </property>
  <property fmtid="{D5CDD505-2E9C-101B-9397-08002B2CF9AE}" pid="28" name="PM_Markers">
    <vt:lpwstr/>
  </property>
  <property fmtid="{D5CDD505-2E9C-101B-9397-08002B2CF9AE}" pid="29" name="PM_Namespace">
    <vt:lpwstr>gov.au</vt:lpwstr>
  </property>
  <property fmtid="{D5CDD505-2E9C-101B-9397-08002B2CF9AE}" pid="30" name="PM_Note">
    <vt:lpwstr/>
  </property>
  <property fmtid="{D5CDD505-2E9C-101B-9397-08002B2CF9AE}" pid="31" name="PM_Originating_FileId">
    <vt:lpwstr>53854BE383C94CD78FA0EC9A27AE3ED1</vt:lpwstr>
  </property>
  <property fmtid="{D5CDD505-2E9C-101B-9397-08002B2CF9AE}" pid="32" name="PM_OriginationTimeStamp">
    <vt:lpwstr>2024-09-23T00:07:04Z</vt:lpwstr>
  </property>
  <property fmtid="{D5CDD505-2E9C-101B-9397-08002B2CF9AE}" pid="33" name="PM_OriginatorDomainName_SHA256">
    <vt:lpwstr>E83A2A66C4061446A7E3732E8D44762184B6B377D962B96C83DC624302585857</vt:lpwstr>
  </property>
  <property fmtid="{D5CDD505-2E9C-101B-9397-08002B2CF9AE}" pid="34" name="PM_OriginatorUserAccountName_SHA256">
    <vt:lpwstr>5D29DC85CDA736951EB0115B9F234C83A8F29F9EB4140E87590980C5DF8237CE</vt:lpwstr>
  </property>
  <property fmtid="{D5CDD505-2E9C-101B-9397-08002B2CF9AE}" pid="35" name="PM_Originator_Hash_SHA1">
    <vt:lpwstr>2C748E18795B0557FF637A0CC3A3AD35CC95B122</vt:lpwstr>
  </property>
  <property fmtid="{D5CDD505-2E9C-101B-9397-08002B2CF9AE}" pid="36" name="PM_ProtectiveMarkingImage_Footer">
    <vt:lpwstr>C:\Program Files (x86)\Common Files\janusNET Shared\janusSEAL\Images\DocumentSlashBlue.png</vt:lpwstr>
  </property>
  <property fmtid="{D5CDD505-2E9C-101B-9397-08002B2CF9AE}" pid="37" name="PM_ProtectiveMarkingImage_Header">
    <vt:lpwstr>C:\Program Files (x86)\Common Files\janusNET Shared\janusSEAL\Images\DocumentSlashBlue.png</vt:lpwstr>
  </property>
  <property fmtid="{D5CDD505-2E9C-101B-9397-08002B2CF9AE}" pid="38" name="PM_ProtectiveMarkingValue_Footer">
    <vt:lpwstr>OFFICIAL</vt:lpwstr>
  </property>
  <property fmtid="{D5CDD505-2E9C-101B-9397-08002B2CF9AE}" pid="39" name="PM_ProtectiveMarkingValue_Header">
    <vt:lpwstr>OFFICIAL</vt:lpwstr>
  </property>
  <property fmtid="{D5CDD505-2E9C-101B-9397-08002B2CF9AE}" pid="40" name="PM_Qualifier">
    <vt:lpwstr/>
  </property>
  <property fmtid="{D5CDD505-2E9C-101B-9397-08002B2CF9AE}" pid="41" name="PM_Qualifier_Prev">
    <vt:lpwstr/>
  </property>
  <property fmtid="{D5CDD505-2E9C-101B-9397-08002B2CF9AE}" pid="42" name="PM_SecurityClassification">
    <vt:lpwstr>OFFICIAL</vt:lpwstr>
  </property>
  <property fmtid="{D5CDD505-2E9C-101B-9397-08002B2CF9AE}" pid="43" name="PM_SecurityClassification_Prev">
    <vt:lpwstr>OFFICIAL</vt:lpwstr>
  </property>
  <property fmtid="{D5CDD505-2E9C-101B-9397-08002B2CF9AE}" pid="44" name="PM_Version">
    <vt:lpwstr>2018.4</vt:lpwstr>
  </property>
</Properties>
</file>