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4B8129" w14:textId="200A10FF" w:rsidR="0079690E" w:rsidRPr="00010B1E" w:rsidRDefault="0079690E" w:rsidP="0079690E">
      <w:pPr>
        <w:pStyle w:val="Heading1"/>
        <w:rPr>
          <w:rFonts w:ascii="Montserrat" w:hAnsi="Montserrat"/>
          <w:color w:val="136512"/>
          <w:sz w:val="72"/>
          <w:szCs w:val="72"/>
          <w:lang w:val="en-US"/>
        </w:rPr>
      </w:pPr>
      <w:r w:rsidRPr="00010B1E">
        <w:rPr>
          <w:rFonts w:ascii="Montserrat" w:hAnsi="Montserrat"/>
          <w:color w:val="136512"/>
          <w:sz w:val="72"/>
          <w:szCs w:val="72"/>
          <w:lang w:val="en-US"/>
        </w:rPr>
        <w:t>National Disability Data</w:t>
      </w:r>
      <w:r>
        <w:rPr>
          <w:rFonts w:ascii="Montserrat" w:hAnsi="Montserrat"/>
          <w:color w:val="136512"/>
          <w:sz w:val="72"/>
          <w:szCs w:val="72"/>
          <w:lang w:val="en-US"/>
        </w:rPr>
        <w:t xml:space="preserve"> </w:t>
      </w:r>
      <w:r w:rsidRPr="00010B1E">
        <w:rPr>
          <w:rFonts w:ascii="Montserrat" w:hAnsi="Montserrat"/>
          <w:color w:val="136512"/>
          <w:sz w:val="72"/>
          <w:szCs w:val="72"/>
          <w:lang w:val="en-US"/>
        </w:rPr>
        <w:t>Asset</w:t>
      </w:r>
      <w:r w:rsidR="00764535">
        <w:rPr>
          <w:rFonts w:ascii="Montserrat" w:hAnsi="Montserrat"/>
          <w:color w:val="136512"/>
          <w:sz w:val="72"/>
          <w:szCs w:val="72"/>
          <w:lang w:val="en-US"/>
        </w:rPr>
        <w:t xml:space="preserve"> </w:t>
      </w:r>
      <w:r w:rsidR="00E33953">
        <w:rPr>
          <w:rFonts w:ascii="Montserrat" w:hAnsi="Montserrat"/>
          <w:color w:val="136512"/>
          <w:sz w:val="72"/>
          <w:szCs w:val="72"/>
          <w:lang w:val="en-US"/>
        </w:rPr>
        <w:t>Charter</w:t>
      </w:r>
    </w:p>
    <w:p w14:paraId="28324A8F" w14:textId="1278DC30" w:rsidR="00A62D17" w:rsidRDefault="00A62D17" w:rsidP="0079690E">
      <w:pPr>
        <w:pStyle w:val="Heading2"/>
        <w:spacing w:before="240"/>
        <w:contextualSpacing/>
        <w:rPr>
          <w:rFonts w:ascii="Montserrat" w:hAnsi="Montserrat"/>
          <w:b w:val="0"/>
          <w:bCs w:val="0"/>
          <w:color w:val="136512"/>
          <w:sz w:val="52"/>
          <w:szCs w:val="52"/>
          <w:lang w:val="en-US"/>
        </w:rPr>
      </w:pPr>
      <w:r>
        <w:rPr>
          <w:rFonts w:ascii="Montserrat" w:hAnsi="Montserrat"/>
          <w:b w:val="0"/>
          <w:bCs w:val="0"/>
          <w:color w:val="136512"/>
          <w:sz w:val="52"/>
          <w:szCs w:val="52"/>
          <w:lang w:val="en-US"/>
        </w:rPr>
        <w:t>How t</w:t>
      </w:r>
      <w:r w:rsidR="00A0199D">
        <w:rPr>
          <w:rFonts w:ascii="Montserrat" w:hAnsi="Montserrat"/>
          <w:b w:val="0"/>
          <w:bCs w:val="0"/>
          <w:color w:val="136512"/>
          <w:sz w:val="52"/>
          <w:szCs w:val="52"/>
          <w:lang w:val="en-US"/>
        </w:rPr>
        <w:t>he Charter</w:t>
      </w:r>
      <w:r>
        <w:rPr>
          <w:rFonts w:ascii="Montserrat" w:hAnsi="Montserrat"/>
          <w:b w:val="0"/>
          <w:bCs w:val="0"/>
          <w:color w:val="136512"/>
          <w:sz w:val="52"/>
          <w:szCs w:val="52"/>
          <w:lang w:val="en-US"/>
        </w:rPr>
        <w:t xml:space="preserve"> </w:t>
      </w:r>
      <w:r w:rsidR="00A0199D">
        <w:rPr>
          <w:rFonts w:ascii="Montserrat" w:hAnsi="Montserrat"/>
          <w:b w:val="0"/>
          <w:bCs w:val="0"/>
          <w:color w:val="136512"/>
          <w:sz w:val="52"/>
          <w:szCs w:val="52"/>
          <w:lang w:val="en-US"/>
        </w:rPr>
        <w:t xml:space="preserve">is </w:t>
      </w:r>
      <w:r>
        <w:rPr>
          <w:rFonts w:ascii="Montserrat" w:hAnsi="Montserrat"/>
          <w:b w:val="0"/>
          <w:bCs w:val="0"/>
          <w:color w:val="136512"/>
          <w:sz w:val="52"/>
          <w:szCs w:val="52"/>
          <w:lang w:val="en-US"/>
        </w:rPr>
        <w:t>use</w:t>
      </w:r>
      <w:r w:rsidR="00A0199D">
        <w:rPr>
          <w:rFonts w:ascii="Montserrat" w:hAnsi="Montserrat"/>
          <w:b w:val="0"/>
          <w:bCs w:val="0"/>
          <w:color w:val="136512"/>
          <w:sz w:val="52"/>
          <w:szCs w:val="52"/>
          <w:lang w:val="en-US"/>
        </w:rPr>
        <w:t>d</w:t>
      </w:r>
      <w:r>
        <w:rPr>
          <w:rFonts w:ascii="Montserrat" w:hAnsi="Montserrat"/>
          <w:b w:val="0"/>
          <w:bCs w:val="0"/>
          <w:color w:val="136512"/>
          <w:sz w:val="52"/>
          <w:szCs w:val="52"/>
          <w:lang w:val="en-US"/>
        </w:rPr>
        <w:t xml:space="preserve"> </w:t>
      </w:r>
    </w:p>
    <w:p w14:paraId="6EF83C19" w14:textId="23EF2384" w:rsidR="0079690E" w:rsidRDefault="00764535" w:rsidP="0079690E">
      <w:pPr>
        <w:pStyle w:val="Heading2"/>
        <w:spacing w:before="240"/>
        <w:contextualSpacing/>
        <w:rPr>
          <w:rFonts w:ascii="Montserrat" w:hAnsi="Montserrat"/>
          <w:b w:val="0"/>
          <w:bCs w:val="0"/>
          <w:color w:val="136512"/>
          <w:sz w:val="52"/>
          <w:szCs w:val="52"/>
          <w:lang w:val="en-US"/>
        </w:rPr>
      </w:pPr>
      <w:r>
        <w:rPr>
          <w:rFonts w:ascii="Montserrat" w:hAnsi="Montserrat"/>
          <w:b w:val="0"/>
          <w:bCs w:val="0"/>
          <w:color w:val="136512"/>
          <w:sz w:val="52"/>
          <w:szCs w:val="52"/>
          <w:lang w:val="en-US"/>
        </w:rPr>
        <w:t>Factsheet</w:t>
      </w:r>
    </w:p>
    <w:p w14:paraId="5DDB7726" w14:textId="77777777" w:rsidR="00764535" w:rsidRDefault="00764535" w:rsidP="00764535">
      <w:pPr>
        <w:rPr>
          <w:lang w:val="en-US"/>
        </w:rPr>
      </w:pPr>
    </w:p>
    <w:p w14:paraId="09A63F33" w14:textId="77777777" w:rsidR="0008237F" w:rsidRDefault="0008237F" w:rsidP="00764535">
      <w:pPr>
        <w:rPr>
          <w:lang w:val="en-US"/>
        </w:rPr>
      </w:pPr>
    </w:p>
    <w:p w14:paraId="1330CFEB" w14:textId="77777777" w:rsidR="0008237F" w:rsidRPr="00764535" w:rsidRDefault="0008237F" w:rsidP="00764535">
      <w:pPr>
        <w:rPr>
          <w:lang w:val="en-US"/>
        </w:rPr>
      </w:pPr>
    </w:p>
    <w:p w14:paraId="0790CCEF" w14:textId="7EBDFD20" w:rsidR="001F0E97" w:rsidRDefault="0096113D" w:rsidP="001F0E97">
      <w:pPr>
        <w:rPr>
          <w:lang w:val="en-US"/>
        </w:rPr>
      </w:pPr>
      <w:r w:rsidRPr="00DF422E">
        <w:rPr>
          <w:rFonts w:ascii="Montserrat" w:hAnsi="Montserrat"/>
          <w:noProof/>
        </w:rPr>
        <w:drawing>
          <wp:inline distT="0" distB="0" distL="0" distR="0" wp14:anchorId="59A4A2B2" wp14:editId="68CCF499">
            <wp:extent cx="5731510" cy="2178050"/>
            <wp:effectExtent l="0" t="0" r="2540" b="0"/>
            <wp:docPr id="2129588489" name="Picture 2" descr="National Disability Data Asset logo wavy lines changing from green to pink to blue with 3 different do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tional Disability Data Asset logo wavy lines changing from green to pink to blue with 3 different dot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015BE" w14:textId="77777777" w:rsidR="001F0E97" w:rsidRDefault="001F0E97" w:rsidP="00B91E3E"/>
    <w:p w14:paraId="4EA8A178" w14:textId="77777777" w:rsidR="00A62D17" w:rsidRDefault="00A62D17" w:rsidP="00B91E3E"/>
    <w:p w14:paraId="697FDA81" w14:textId="77777777" w:rsidR="00A62D17" w:rsidRDefault="00A62D17" w:rsidP="00B91E3E"/>
    <w:p w14:paraId="1D4FA4D9" w14:textId="142EDC86" w:rsidR="00DC7F8C" w:rsidRDefault="00DC7F8C" w:rsidP="00DC7F8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8D7E1B" w:rsidRPr="009319C3" w14:paraId="7FF1E956" w14:textId="77777777" w:rsidTr="48F2B3A5">
        <w:trPr>
          <w:trHeight w:val="3470"/>
        </w:trPr>
        <w:tc>
          <w:tcPr>
            <w:tcW w:w="3216" w:type="dxa"/>
          </w:tcPr>
          <w:p w14:paraId="3A6C64AE" w14:textId="77777777" w:rsidR="00542AB2" w:rsidRDefault="00542AB2" w:rsidP="00CA75A4">
            <w:pPr>
              <w:rPr>
                <w:sz w:val="32"/>
                <w:szCs w:val="32"/>
              </w:rPr>
            </w:pPr>
          </w:p>
          <w:p w14:paraId="14B48A77" w14:textId="281B4D2C" w:rsidR="008D7E1B" w:rsidRPr="009319C3" w:rsidRDefault="00542AB2" w:rsidP="00CA75A4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40C481" wp14:editId="2411662F">
                  <wp:extent cx="1706880" cy="914400"/>
                  <wp:effectExtent l="0" t="0" r="7620" b="0"/>
                  <wp:docPr id="1350958298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958298" name="Picture 1" descr="Australian Government logo with Department of Social Service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5D6ACEC" w14:textId="45BC33A4" w:rsidR="009238DA" w:rsidRDefault="7DA88364" w:rsidP="00B41A19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  <w:r w:rsidRPr="48F2B3A5">
              <w:rPr>
                <w:rFonts w:ascii="Montserrat" w:hAnsi="Montserrat"/>
                <w:sz w:val="28"/>
                <w:szCs w:val="28"/>
              </w:rPr>
              <w:t xml:space="preserve">The Australian Government Department of Social Services wrote this. </w:t>
            </w:r>
          </w:p>
          <w:p w14:paraId="54188461" w14:textId="47887139" w:rsidR="0008237F" w:rsidRPr="00C745E5" w:rsidRDefault="0008237F" w:rsidP="00B41A19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  <w:r>
              <w:rPr>
                <w:rFonts w:ascii="Montserrat" w:hAnsi="Montserrat"/>
                <w:sz w:val="28"/>
                <w:szCs w:val="28"/>
              </w:rPr>
              <w:t>We say DSS for short</w:t>
            </w:r>
          </w:p>
          <w:p w14:paraId="340B28ED" w14:textId="77777777" w:rsidR="00EF7B9F" w:rsidRPr="00C745E5" w:rsidRDefault="00EF7B9F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6D30B08C" w14:textId="67B48D6F" w:rsidR="008D7E1B" w:rsidRPr="00C745E5" w:rsidRDefault="7DA88364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48F2B3A5">
              <w:rPr>
                <w:rFonts w:ascii="Montserrat" w:hAnsi="Montserrat"/>
                <w:sz w:val="28"/>
                <w:szCs w:val="28"/>
              </w:rPr>
              <w:t xml:space="preserve">When you see the word 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</w:rPr>
              <w:t>we</w:t>
            </w:r>
            <w:r w:rsidRPr="48F2B3A5">
              <w:rPr>
                <w:rFonts w:ascii="Montserrat" w:hAnsi="Montserrat"/>
                <w:sz w:val="28"/>
                <w:szCs w:val="28"/>
              </w:rPr>
              <w:t xml:space="preserve"> it means </w:t>
            </w:r>
            <w:r w:rsidR="009238DA" w:rsidRPr="48F2B3A5">
              <w:rPr>
                <w:rFonts w:ascii="Montserrat" w:hAnsi="Montserrat"/>
                <w:sz w:val="28"/>
                <w:szCs w:val="28"/>
              </w:rPr>
              <w:t xml:space="preserve">the </w:t>
            </w:r>
            <w:r w:rsidRPr="48F2B3A5">
              <w:rPr>
                <w:rFonts w:ascii="Montserrat" w:hAnsi="Montserrat"/>
                <w:sz w:val="28"/>
                <w:szCs w:val="28"/>
              </w:rPr>
              <w:t>DSS.</w:t>
            </w:r>
          </w:p>
        </w:tc>
      </w:tr>
      <w:tr w:rsidR="008D7E1B" w:rsidRPr="009319C3" w14:paraId="07E2FE33" w14:textId="77777777" w:rsidTr="48F2B3A5">
        <w:trPr>
          <w:trHeight w:val="2753"/>
        </w:trPr>
        <w:tc>
          <w:tcPr>
            <w:tcW w:w="3216" w:type="dxa"/>
          </w:tcPr>
          <w:p w14:paraId="6A8FE8D6" w14:textId="77777777" w:rsidR="008D7E1B" w:rsidRDefault="00FE0DCC" w:rsidP="00CA75A4">
            <w:pPr>
              <w:rPr>
                <w:sz w:val="32"/>
                <w:szCs w:val="32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DA396" w14:textId="77777777" w:rsidR="0052146D" w:rsidRDefault="0052146D" w:rsidP="00CA75A4">
            <w:pPr>
              <w:rPr>
                <w:sz w:val="32"/>
                <w:szCs w:val="32"/>
              </w:rPr>
            </w:pPr>
          </w:p>
          <w:p w14:paraId="7E917975" w14:textId="0678190A" w:rsidR="0052146D" w:rsidRPr="009319C3" w:rsidRDefault="0052146D" w:rsidP="00CA75A4">
            <w:pPr>
              <w:rPr>
                <w:sz w:val="32"/>
                <w:szCs w:val="32"/>
              </w:rPr>
            </w:pPr>
          </w:p>
        </w:tc>
        <w:tc>
          <w:tcPr>
            <w:tcW w:w="5800" w:type="dxa"/>
          </w:tcPr>
          <w:p w14:paraId="24D9D7CF" w14:textId="77777777" w:rsidR="000D21CE" w:rsidRPr="00C745E5" w:rsidRDefault="000D21CE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68331AE6" w14:textId="58648F49" w:rsidR="000D21CE" w:rsidRDefault="000D21CE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</w:rPr>
              <w:t>We wrote this in an easy to read way.</w:t>
            </w:r>
          </w:p>
          <w:p w14:paraId="44E8BC2E" w14:textId="77777777" w:rsidR="0008237F" w:rsidRPr="00C745E5" w:rsidRDefault="0008237F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2DED6907" w14:textId="16C0F4DA" w:rsidR="008D7E1B" w:rsidRPr="00C745E5" w:rsidRDefault="000D21CE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</w:rPr>
              <w:t>We use pictures to explain some ideas.</w:t>
            </w:r>
          </w:p>
        </w:tc>
      </w:tr>
      <w:tr w:rsidR="008D7E1B" w:rsidRPr="009319C3" w14:paraId="13CFE0D5" w14:textId="77777777" w:rsidTr="48F2B3A5">
        <w:trPr>
          <w:trHeight w:val="3470"/>
        </w:trPr>
        <w:tc>
          <w:tcPr>
            <w:tcW w:w="3216" w:type="dxa"/>
          </w:tcPr>
          <w:p w14:paraId="2A3E9709" w14:textId="15CFF9D3" w:rsidR="008D7E1B" w:rsidRPr="009319C3" w:rsidRDefault="00A841C0" w:rsidP="00CA75A4">
            <w:pPr>
              <w:rPr>
                <w:sz w:val="32"/>
                <w:szCs w:val="32"/>
              </w:rPr>
            </w:pPr>
            <w:r w:rsidRPr="00A841C0">
              <w:rPr>
                <w:noProof/>
                <w:sz w:val="32"/>
                <w:szCs w:val="32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C745E5" w:rsidRDefault="00926492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</w:rPr>
              <w:t xml:space="preserve">We have some words in </w:t>
            </w:r>
            <w:r w:rsidRPr="00C745E5">
              <w:rPr>
                <w:rFonts w:ascii="Montserrat" w:hAnsi="Montserrat"/>
                <w:b/>
                <w:bCs/>
                <w:sz w:val="28"/>
                <w:szCs w:val="28"/>
              </w:rPr>
              <w:t>bold</w:t>
            </w:r>
            <w:r w:rsidRPr="00C745E5">
              <w:rPr>
                <w:rFonts w:ascii="Montserrat" w:hAnsi="Montserrat"/>
                <w:sz w:val="28"/>
                <w:szCs w:val="28"/>
              </w:rPr>
              <w:t xml:space="preserve">. </w:t>
            </w:r>
          </w:p>
          <w:p w14:paraId="15F40383" w14:textId="77777777" w:rsidR="00926492" w:rsidRPr="00C745E5" w:rsidRDefault="00926492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C745E5" w:rsidRDefault="00926492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3E350A10" w14:textId="2432405C" w:rsidR="008D7E1B" w:rsidRPr="00C745E5" w:rsidRDefault="003E0E42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48F2B3A5">
              <w:rPr>
                <w:rFonts w:ascii="Montserrat" w:hAnsi="Montserrat"/>
                <w:sz w:val="28"/>
                <w:szCs w:val="28"/>
              </w:rPr>
              <w:t>These are important words</w:t>
            </w:r>
            <w:r w:rsidR="0008237F" w:rsidRPr="48F2B3A5">
              <w:rPr>
                <w:rFonts w:ascii="Montserrat" w:hAnsi="Montserrat"/>
                <w:sz w:val="28"/>
                <w:szCs w:val="28"/>
              </w:rPr>
              <w:t>.</w:t>
            </w:r>
          </w:p>
        </w:tc>
      </w:tr>
      <w:tr w:rsidR="000F5619" w:rsidRPr="009319C3" w14:paraId="54FA82DA" w14:textId="77777777" w:rsidTr="48F2B3A5">
        <w:trPr>
          <w:trHeight w:val="3470"/>
        </w:trPr>
        <w:tc>
          <w:tcPr>
            <w:tcW w:w="3216" w:type="dxa"/>
          </w:tcPr>
          <w:p w14:paraId="4108881E" w14:textId="079E1532" w:rsidR="000F5619" w:rsidRPr="00A841C0" w:rsidRDefault="00FE0DCC" w:rsidP="00CA75A4">
            <w:pPr>
              <w:rPr>
                <w:sz w:val="32"/>
                <w:szCs w:val="32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C745E5" w:rsidRDefault="00124AF4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72A7F8EE" w14:textId="44B04BDC" w:rsidR="00FE0DCC" w:rsidRDefault="00FE0DCC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48F2B3A5">
              <w:rPr>
                <w:rFonts w:ascii="Montserrat" w:hAnsi="Montserrat"/>
                <w:sz w:val="28"/>
                <w:szCs w:val="28"/>
              </w:rPr>
              <w:t>This is an Easy Read summary of another document.</w:t>
            </w:r>
          </w:p>
          <w:p w14:paraId="033FF449" w14:textId="77777777" w:rsidR="0008237F" w:rsidRPr="00C745E5" w:rsidRDefault="0008237F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7F5AAF0D" w14:textId="15DE8408" w:rsidR="006D260B" w:rsidRPr="00C745E5" w:rsidRDefault="00FE0DCC" w:rsidP="005A0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</w:rPr>
              <w:t>This means it has the most important ideas.</w:t>
            </w:r>
          </w:p>
        </w:tc>
      </w:tr>
      <w:tr w:rsidR="00EF7B9F" w:rsidRPr="009319C3" w14:paraId="6920EFFF" w14:textId="77777777" w:rsidTr="48F2B3A5">
        <w:trPr>
          <w:trHeight w:val="6238"/>
        </w:trPr>
        <w:tc>
          <w:tcPr>
            <w:tcW w:w="3216" w:type="dxa"/>
          </w:tcPr>
          <w:p w14:paraId="0DD0E62B" w14:textId="77777777" w:rsidR="00EF7B9F" w:rsidRDefault="004D092D" w:rsidP="00CA75A4">
            <w:pPr>
              <w:rPr>
                <w:sz w:val="32"/>
                <w:szCs w:val="32"/>
              </w:rPr>
            </w:pPr>
            <w:r w:rsidRPr="004D092D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7D555" w14:textId="7EE959DD" w:rsidR="0052146D" w:rsidRPr="00A841C0" w:rsidRDefault="0052146D" w:rsidP="00CA75A4">
            <w:pPr>
              <w:rPr>
                <w:sz w:val="32"/>
                <w:szCs w:val="32"/>
              </w:rPr>
            </w:pPr>
          </w:p>
        </w:tc>
        <w:tc>
          <w:tcPr>
            <w:tcW w:w="5800" w:type="dxa"/>
          </w:tcPr>
          <w:p w14:paraId="53C4A06C" w14:textId="0A847041" w:rsidR="00821EC7" w:rsidRPr="00C745E5" w:rsidRDefault="00821EC7" w:rsidP="007021B4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C745E5" w:rsidRDefault="009D6430" w:rsidP="007021B4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</w:p>
          <w:p w14:paraId="394B2780" w14:textId="77777777" w:rsidR="00821EC7" w:rsidRPr="00C745E5" w:rsidRDefault="00821EC7" w:rsidP="007021B4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</w:rPr>
              <w:t>You can ask</w:t>
            </w:r>
          </w:p>
          <w:p w14:paraId="6AEB8553" w14:textId="77777777" w:rsidR="009D6430" w:rsidRPr="00C745E5" w:rsidRDefault="009D6430" w:rsidP="007021B4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</w:p>
          <w:p w14:paraId="1337324B" w14:textId="77777777" w:rsidR="00821EC7" w:rsidRDefault="00821EC7" w:rsidP="007021B4">
            <w:pPr>
              <w:pStyle w:val="EasyRead16"/>
              <w:numPr>
                <w:ilvl w:val="0"/>
                <w:numId w:val="9"/>
              </w:numPr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</w:rPr>
              <w:t>A friend</w:t>
            </w:r>
          </w:p>
          <w:p w14:paraId="2EBBB215" w14:textId="77777777" w:rsidR="0052146D" w:rsidRPr="00C745E5" w:rsidRDefault="0052146D" w:rsidP="0052146D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</w:p>
          <w:p w14:paraId="47912416" w14:textId="77777777" w:rsidR="00821EC7" w:rsidRDefault="00821EC7" w:rsidP="007021B4">
            <w:pPr>
              <w:pStyle w:val="EasyRead16"/>
              <w:numPr>
                <w:ilvl w:val="0"/>
                <w:numId w:val="9"/>
              </w:numPr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</w:rPr>
              <w:t>Family members</w:t>
            </w:r>
          </w:p>
          <w:p w14:paraId="16BF7225" w14:textId="77777777" w:rsidR="0052146D" w:rsidRPr="00C745E5" w:rsidRDefault="0052146D" w:rsidP="0052146D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</w:p>
          <w:p w14:paraId="64F0134A" w14:textId="5B7138FE" w:rsidR="00A73869" w:rsidRPr="00C745E5" w:rsidRDefault="00821EC7" w:rsidP="007021B4">
            <w:pPr>
              <w:pStyle w:val="EasyRead16"/>
              <w:numPr>
                <w:ilvl w:val="0"/>
                <w:numId w:val="9"/>
              </w:numPr>
              <w:rPr>
                <w:rFonts w:ascii="Montserrat" w:hAnsi="Montserrat"/>
                <w:sz w:val="28"/>
                <w:szCs w:val="28"/>
              </w:rPr>
            </w:pPr>
            <w:r w:rsidRPr="48F2B3A5">
              <w:rPr>
                <w:rFonts w:ascii="Montserrat" w:hAnsi="Montserrat"/>
                <w:sz w:val="28"/>
                <w:szCs w:val="28"/>
              </w:rPr>
              <w:t>A support person.</w:t>
            </w:r>
          </w:p>
        </w:tc>
      </w:tr>
      <w:tr w:rsidR="000F5619" w:rsidRPr="009319C3" w14:paraId="0DC33CAB" w14:textId="77777777" w:rsidTr="48F2B3A5">
        <w:trPr>
          <w:trHeight w:val="3264"/>
        </w:trPr>
        <w:tc>
          <w:tcPr>
            <w:tcW w:w="3216" w:type="dxa"/>
          </w:tcPr>
          <w:p w14:paraId="1F545FDD" w14:textId="47C10C0B" w:rsidR="000F5619" w:rsidRPr="00A841C0" w:rsidRDefault="007B79A7" w:rsidP="00CA75A4">
            <w:r>
              <w:rPr>
                <w:noProof/>
              </w:rPr>
              <w:drawing>
                <wp:inline distT="0" distB="0" distL="0" distR="0" wp14:anchorId="53F7DBFC" wp14:editId="77F35310">
                  <wp:extent cx="1676400" cy="1066800"/>
                  <wp:effectExtent l="0" t="0" r="0" b="0"/>
                  <wp:docPr id="184750878" name="Picture 1" descr="Aboriginal and Torres Strait Islander f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Pr="00C745E5" w:rsidRDefault="004D092D" w:rsidP="007021B4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</w:p>
          <w:p w14:paraId="23620FEE" w14:textId="77777777" w:rsidR="000F5619" w:rsidRPr="00C745E5" w:rsidRDefault="53234D4C" w:rsidP="007021B4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  <w:r w:rsidRPr="48F2B3A5">
              <w:rPr>
                <w:rFonts w:ascii="Montserrat" w:hAnsi="Montserrat"/>
                <w:sz w:val="28"/>
                <w:szCs w:val="28"/>
              </w:rPr>
              <w:t xml:space="preserve">We recognise Aboriginal and Torres Strait Islander people as the 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</w:rPr>
              <w:t>Traditional Owners</w:t>
            </w:r>
            <w:r w:rsidRPr="48F2B3A5">
              <w:rPr>
                <w:rFonts w:ascii="Montserrat" w:hAnsi="Montserrat"/>
                <w:sz w:val="28"/>
                <w:szCs w:val="28"/>
              </w:rPr>
              <w:t xml:space="preserve"> of the land we live on.</w:t>
            </w:r>
          </w:p>
          <w:p w14:paraId="02EE5F1B" w14:textId="47BAAE98" w:rsidR="002F5939" w:rsidRPr="00C745E5" w:rsidRDefault="002F5939" w:rsidP="007021B4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124AF4" w:rsidRPr="009319C3" w14:paraId="5292CC50" w14:textId="77777777" w:rsidTr="48F2B3A5">
        <w:trPr>
          <w:trHeight w:val="3109"/>
        </w:trPr>
        <w:tc>
          <w:tcPr>
            <w:tcW w:w="3216" w:type="dxa"/>
          </w:tcPr>
          <w:p w14:paraId="1D1224D1" w14:textId="7830EEF1" w:rsidR="4081924D" w:rsidRDefault="4081924D"/>
          <w:p w14:paraId="0173D899" w14:textId="43AEA7CC" w:rsidR="4081924D" w:rsidRDefault="4081924D"/>
          <w:p w14:paraId="1BD15821" w14:textId="77777777" w:rsidR="00C745E5" w:rsidRDefault="00C745E5"/>
          <w:p w14:paraId="259B8F82" w14:textId="26282E4E" w:rsidR="00124AF4" w:rsidRPr="00A841C0" w:rsidRDefault="008841A9" w:rsidP="00CA75A4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28055A2" w14:textId="77777777" w:rsidR="002F5939" w:rsidRDefault="002F5939" w:rsidP="007021B4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</w:p>
          <w:p w14:paraId="20668159" w14:textId="77777777" w:rsidR="00C745E5" w:rsidRPr="00C745E5" w:rsidRDefault="00C745E5" w:rsidP="007021B4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</w:p>
          <w:p w14:paraId="3AD9768D" w14:textId="1B631098" w:rsidR="004D092D" w:rsidRPr="00C745E5" w:rsidRDefault="53234D4C" w:rsidP="007021B4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  <w:r w:rsidRPr="48F2B3A5">
              <w:rPr>
                <w:rFonts w:ascii="Montserrat" w:hAnsi="Montserrat"/>
                <w:sz w:val="28"/>
                <w:szCs w:val="28"/>
              </w:rPr>
              <w:t xml:space="preserve">They were the 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</w:rPr>
              <w:t>first people</w:t>
            </w:r>
            <w:r w:rsidRPr="48F2B3A5">
              <w:rPr>
                <w:rFonts w:ascii="Montserrat" w:hAnsi="Montserrat"/>
                <w:sz w:val="28"/>
                <w:szCs w:val="28"/>
              </w:rPr>
              <w:t xml:space="preserve"> to live on and use the</w:t>
            </w:r>
          </w:p>
          <w:p w14:paraId="43A5DAB6" w14:textId="77777777" w:rsidR="004D092D" w:rsidRPr="00C745E5" w:rsidRDefault="004D092D" w:rsidP="007021B4">
            <w:pPr>
              <w:pStyle w:val="EasyRead16"/>
              <w:numPr>
                <w:ilvl w:val="0"/>
                <w:numId w:val="10"/>
              </w:numPr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</w:rPr>
              <w:t>Land</w:t>
            </w:r>
          </w:p>
          <w:p w14:paraId="4CC449A4" w14:textId="77777777" w:rsidR="004D092D" w:rsidRPr="00C745E5" w:rsidRDefault="004D092D" w:rsidP="007021B4">
            <w:pPr>
              <w:pStyle w:val="EasyRead16"/>
              <w:numPr>
                <w:ilvl w:val="0"/>
                <w:numId w:val="10"/>
              </w:numPr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</w:rPr>
              <w:t>Waters.</w:t>
            </w:r>
          </w:p>
          <w:p w14:paraId="5BDD4451" w14:textId="77777777" w:rsidR="00124AF4" w:rsidRPr="00C745E5" w:rsidRDefault="00124AF4" w:rsidP="007021B4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</w:p>
        </w:tc>
      </w:tr>
    </w:tbl>
    <w:p w14:paraId="6A12BE11" w14:textId="77777777" w:rsidR="007021B4" w:rsidRPr="007021B4" w:rsidRDefault="007021B4" w:rsidP="007021B4">
      <w:pPr>
        <w:pStyle w:val="EasyRead14"/>
      </w:pPr>
    </w:p>
    <w:p w14:paraId="1A594088" w14:textId="77777777" w:rsidR="007021B4" w:rsidRPr="007021B4" w:rsidRDefault="007021B4" w:rsidP="007021B4">
      <w:pPr>
        <w:pStyle w:val="EasyRead14"/>
      </w:pPr>
      <w:r w:rsidRPr="007021B4">
        <w:br w:type="page"/>
      </w:r>
    </w:p>
    <w:p w14:paraId="6844E4D2" w14:textId="6C126FD5" w:rsidR="00B15FE4" w:rsidRPr="00B41C68" w:rsidRDefault="00B15FE4" w:rsidP="00B41C68">
      <w:pPr>
        <w:pStyle w:val="Heading1"/>
        <w:rPr>
          <w:rFonts w:ascii="Montserrat" w:hAnsi="Montserrat"/>
          <w:color w:val="136512"/>
          <w:sz w:val="72"/>
          <w:szCs w:val="72"/>
        </w:rPr>
      </w:pPr>
      <w:r w:rsidRPr="00B41C68">
        <w:rPr>
          <w:rFonts w:ascii="Montserrat" w:hAnsi="Montserrat"/>
          <w:color w:val="136512"/>
          <w:sz w:val="72"/>
          <w:szCs w:val="72"/>
        </w:rPr>
        <w:lastRenderedPageBreak/>
        <w:t>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F16105" w:rsidRPr="00C745E5" w14:paraId="164A5E44" w14:textId="77777777" w:rsidTr="48F2B3A5">
        <w:trPr>
          <w:trHeight w:val="1106"/>
        </w:trPr>
        <w:tc>
          <w:tcPr>
            <w:tcW w:w="7508" w:type="dxa"/>
          </w:tcPr>
          <w:p w14:paraId="169C8CB3" w14:textId="77777777" w:rsidR="00C745E5" w:rsidRDefault="00C745E5" w:rsidP="79BEDCD9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</w:p>
          <w:p w14:paraId="2EED02AB" w14:textId="77777777" w:rsidR="00196227" w:rsidRDefault="50A29537" w:rsidP="79BEDCD9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 w:rsidRPr="48F2B3A5">
              <w:rPr>
                <w:rFonts w:ascii="Montserrat" w:hAnsi="Montserrat"/>
                <w:color w:val="136512"/>
                <w:sz w:val="40"/>
                <w:szCs w:val="40"/>
              </w:rPr>
              <w:t xml:space="preserve">About the National Disability </w:t>
            </w:r>
          </w:p>
          <w:p w14:paraId="06C640EB" w14:textId="2B2B15B8" w:rsidR="00C4674B" w:rsidRPr="00C745E5" w:rsidRDefault="000F7ED1" w:rsidP="79BEDCD9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 w:rsidRPr="00C745E5">
              <w:rPr>
                <w:rFonts w:ascii="Montserrat" w:hAnsi="Montserrat"/>
                <w:color w:val="136512"/>
                <w:sz w:val="40"/>
                <w:szCs w:val="40"/>
              </w:rPr>
              <w:t>Data Asset</w:t>
            </w:r>
          </w:p>
          <w:p w14:paraId="37365405" w14:textId="6A605772" w:rsidR="00C4674B" w:rsidRPr="00C745E5" w:rsidRDefault="00C4674B" w:rsidP="00290A77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</w:p>
        </w:tc>
        <w:tc>
          <w:tcPr>
            <w:tcW w:w="1508" w:type="dxa"/>
          </w:tcPr>
          <w:p w14:paraId="07007495" w14:textId="77777777" w:rsidR="00C745E5" w:rsidRDefault="00C745E5" w:rsidP="00D51640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</w:p>
          <w:p w14:paraId="3A422320" w14:textId="2A407CCC" w:rsidR="00C4674B" w:rsidRPr="00C745E5" w:rsidRDefault="00FA1698" w:rsidP="00D51640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 w:rsidRPr="00C745E5">
              <w:rPr>
                <w:rFonts w:ascii="Montserrat" w:hAnsi="Montserrat"/>
                <w:color w:val="136512"/>
                <w:sz w:val="40"/>
                <w:szCs w:val="40"/>
              </w:rPr>
              <w:t>5</w:t>
            </w:r>
          </w:p>
        </w:tc>
      </w:tr>
      <w:tr w:rsidR="00F16105" w:rsidRPr="00C745E5" w14:paraId="0CFF5240" w14:textId="77777777" w:rsidTr="48F2B3A5">
        <w:trPr>
          <w:trHeight w:val="1106"/>
        </w:trPr>
        <w:tc>
          <w:tcPr>
            <w:tcW w:w="7508" w:type="dxa"/>
          </w:tcPr>
          <w:p w14:paraId="0E1A98A5" w14:textId="77777777" w:rsidR="00196227" w:rsidRDefault="17B5301F" w:rsidP="79BEDCD9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 w:rsidRPr="02103560">
              <w:rPr>
                <w:rFonts w:ascii="Montserrat" w:hAnsi="Montserrat"/>
                <w:color w:val="136512"/>
                <w:sz w:val="40"/>
                <w:szCs w:val="40"/>
              </w:rPr>
              <w:t xml:space="preserve">About the National Disability </w:t>
            </w:r>
          </w:p>
          <w:p w14:paraId="53AA92C3" w14:textId="77623866" w:rsidR="00C4674B" w:rsidRPr="00C745E5" w:rsidRDefault="741A41FC" w:rsidP="79BEDCD9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 w:rsidRPr="48F2B3A5">
              <w:rPr>
                <w:rFonts w:ascii="Montserrat" w:hAnsi="Montserrat"/>
                <w:color w:val="136512"/>
                <w:sz w:val="40"/>
                <w:szCs w:val="40"/>
              </w:rPr>
              <w:t>Data Asset Charter</w:t>
            </w:r>
          </w:p>
          <w:p w14:paraId="555032D2" w14:textId="0CE70483" w:rsidR="00C4674B" w:rsidRPr="00C745E5" w:rsidRDefault="00C4674B" w:rsidP="79BEDCD9">
            <w:pPr>
              <w:spacing w:line="360" w:lineRule="auto"/>
              <w:rPr>
                <w:rFonts w:ascii="Montserrat" w:hAnsi="Montserrat"/>
                <w:b/>
                <w:bCs/>
                <w:color w:val="136512"/>
                <w:sz w:val="40"/>
                <w:szCs w:val="40"/>
              </w:rPr>
            </w:pPr>
          </w:p>
        </w:tc>
        <w:tc>
          <w:tcPr>
            <w:tcW w:w="1508" w:type="dxa"/>
          </w:tcPr>
          <w:p w14:paraId="00BA7AA2" w14:textId="11A4473F" w:rsidR="00C4674B" w:rsidRPr="00C745E5" w:rsidRDefault="00C141CF" w:rsidP="00D51640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>
              <w:rPr>
                <w:rFonts w:ascii="Montserrat" w:hAnsi="Montserrat"/>
                <w:color w:val="136512"/>
                <w:sz w:val="40"/>
                <w:szCs w:val="40"/>
              </w:rPr>
              <w:t>7</w:t>
            </w:r>
          </w:p>
        </w:tc>
      </w:tr>
      <w:tr w:rsidR="00F16105" w:rsidRPr="00C745E5" w14:paraId="7188D68E" w14:textId="77777777" w:rsidTr="48F2B3A5">
        <w:trPr>
          <w:trHeight w:val="1106"/>
        </w:trPr>
        <w:tc>
          <w:tcPr>
            <w:tcW w:w="7508" w:type="dxa"/>
          </w:tcPr>
          <w:p w14:paraId="3BDA40F3" w14:textId="471184C6" w:rsidR="00C4674B" w:rsidRPr="00C745E5" w:rsidRDefault="000F7ED1" w:rsidP="79BEDCD9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 w:rsidRPr="00C745E5">
              <w:rPr>
                <w:rFonts w:ascii="Montserrat" w:hAnsi="Montserrat"/>
                <w:color w:val="136512"/>
                <w:sz w:val="40"/>
                <w:szCs w:val="40"/>
              </w:rPr>
              <w:t>Research</w:t>
            </w:r>
          </w:p>
          <w:p w14:paraId="6A4D555E" w14:textId="1FCBB39A" w:rsidR="00C4674B" w:rsidRPr="00C745E5" w:rsidRDefault="00C4674B" w:rsidP="00D51640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</w:p>
        </w:tc>
        <w:tc>
          <w:tcPr>
            <w:tcW w:w="1508" w:type="dxa"/>
          </w:tcPr>
          <w:p w14:paraId="33D0EFB6" w14:textId="25333CDE" w:rsidR="00C4674B" w:rsidRPr="00C745E5" w:rsidRDefault="002150BC" w:rsidP="00D51640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>
              <w:rPr>
                <w:rFonts w:ascii="Montserrat" w:hAnsi="Montserrat"/>
                <w:color w:val="136512"/>
                <w:sz w:val="40"/>
                <w:szCs w:val="40"/>
              </w:rPr>
              <w:t>9</w:t>
            </w:r>
          </w:p>
        </w:tc>
      </w:tr>
      <w:tr w:rsidR="00F16105" w:rsidRPr="00C745E5" w14:paraId="36FE107C" w14:textId="77777777" w:rsidTr="48F2B3A5">
        <w:trPr>
          <w:trHeight w:val="1106"/>
        </w:trPr>
        <w:tc>
          <w:tcPr>
            <w:tcW w:w="7508" w:type="dxa"/>
          </w:tcPr>
          <w:p w14:paraId="2729C38C" w14:textId="1D721736" w:rsidR="00C4674B" w:rsidRPr="00C745E5" w:rsidRDefault="000F7ED1" w:rsidP="79BEDCD9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 w:rsidRPr="00C745E5">
              <w:rPr>
                <w:rFonts w:ascii="Montserrat" w:hAnsi="Montserrat"/>
                <w:color w:val="136512"/>
                <w:sz w:val="40"/>
                <w:szCs w:val="40"/>
              </w:rPr>
              <w:t>Reports</w:t>
            </w:r>
          </w:p>
          <w:p w14:paraId="65A08568" w14:textId="2082BB32" w:rsidR="00C4674B" w:rsidRPr="00C745E5" w:rsidRDefault="00C4674B" w:rsidP="00D51640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</w:p>
        </w:tc>
        <w:tc>
          <w:tcPr>
            <w:tcW w:w="1508" w:type="dxa"/>
          </w:tcPr>
          <w:p w14:paraId="5A2ACCC2" w14:textId="1E5F2028" w:rsidR="00C4674B" w:rsidRPr="00C745E5" w:rsidRDefault="00FA1698" w:rsidP="00D51640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 w:rsidRPr="00C745E5">
              <w:rPr>
                <w:rFonts w:ascii="Montserrat" w:hAnsi="Montserrat"/>
                <w:color w:val="136512"/>
                <w:sz w:val="40"/>
                <w:szCs w:val="40"/>
              </w:rPr>
              <w:t>1</w:t>
            </w:r>
            <w:r w:rsidR="002150BC">
              <w:rPr>
                <w:rFonts w:ascii="Montserrat" w:hAnsi="Montserrat"/>
                <w:color w:val="136512"/>
                <w:sz w:val="40"/>
                <w:szCs w:val="40"/>
              </w:rPr>
              <w:t>3</w:t>
            </w:r>
          </w:p>
        </w:tc>
      </w:tr>
      <w:tr w:rsidR="00C77246" w:rsidRPr="00C745E5" w14:paraId="737F23D0" w14:textId="77777777" w:rsidTr="48F2B3A5">
        <w:trPr>
          <w:trHeight w:val="1106"/>
        </w:trPr>
        <w:tc>
          <w:tcPr>
            <w:tcW w:w="7508" w:type="dxa"/>
          </w:tcPr>
          <w:p w14:paraId="60975D8B" w14:textId="14E37532" w:rsidR="00C77246" w:rsidRPr="00C745E5" w:rsidRDefault="00FA1698" w:rsidP="00D51640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 w:rsidRPr="00C745E5">
              <w:rPr>
                <w:rFonts w:ascii="Montserrat" w:hAnsi="Montserrat"/>
                <w:color w:val="136512"/>
                <w:sz w:val="40"/>
                <w:szCs w:val="40"/>
              </w:rPr>
              <w:t>Contact us</w:t>
            </w:r>
          </w:p>
        </w:tc>
        <w:tc>
          <w:tcPr>
            <w:tcW w:w="1508" w:type="dxa"/>
          </w:tcPr>
          <w:p w14:paraId="29EC90E3" w14:textId="2B8B1D47" w:rsidR="00C77246" w:rsidRPr="00C745E5" w:rsidRDefault="00FA1698" w:rsidP="00D51640">
            <w:pPr>
              <w:spacing w:line="36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 w:rsidRPr="00C745E5">
              <w:rPr>
                <w:rFonts w:ascii="Montserrat" w:hAnsi="Montserrat"/>
                <w:color w:val="136512"/>
                <w:sz w:val="40"/>
                <w:szCs w:val="40"/>
              </w:rPr>
              <w:t>1</w:t>
            </w:r>
            <w:r w:rsidR="002150BC">
              <w:rPr>
                <w:rFonts w:ascii="Montserrat" w:hAnsi="Montserrat"/>
                <w:color w:val="136512"/>
                <w:sz w:val="40"/>
                <w:szCs w:val="40"/>
              </w:rPr>
              <w:t>4</w:t>
            </w:r>
          </w:p>
        </w:tc>
      </w:tr>
    </w:tbl>
    <w:p w14:paraId="686307E3" w14:textId="77777777" w:rsidR="00B15FE4" w:rsidRDefault="00B15FE4"/>
    <w:p w14:paraId="71C0E48E" w14:textId="360B3E55" w:rsidR="00B15FE4" w:rsidRDefault="00B15FE4">
      <w:r>
        <w:br w:type="page"/>
      </w:r>
    </w:p>
    <w:p w14:paraId="014F4DAC" w14:textId="77777777" w:rsidR="009665D0" w:rsidRDefault="009665D0" w:rsidP="009665D0">
      <w:pPr>
        <w:pStyle w:val="Heading2"/>
        <w:rPr>
          <w:rFonts w:ascii="Montserrat" w:hAnsi="Montserrat"/>
          <w:color w:val="0D4AC4"/>
          <w:sz w:val="48"/>
          <w:szCs w:val="48"/>
        </w:rPr>
      </w:pPr>
      <w:r w:rsidRPr="00C745E5">
        <w:rPr>
          <w:rFonts w:ascii="Montserrat" w:hAnsi="Montserrat"/>
          <w:color w:val="0D4AC4"/>
          <w:sz w:val="48"/>
          <w:szCs w:val="48"/>
        </w:rPr>
        <w:lastRenderedPageBreak/>
        <w:t>About the National Disability Data Asset</w:t>
      </w:r>
    </w:p>
    <w:p w14:paraId="533AFFD9" w14:textId="77777777" w:rsidR="00196227" w:rsidRPr="00196227" w:rsidRDefault="00196227" w:rsidP="0019622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C745E5" w14:paraId="3076022B" w14:textId="77777777" w:rsidTr="48F2B3A5">
        <w:trPr>
          <w:trHeight w:val="3839"/>
        </w:trPr>
        <w:tc>
          <w:tcPr>
            <w:tcW w:w="3114" w:type="dxa"/>
          </w:tcPr>
          <w:p w14:paraId="3473143A" w14:textId="1631DBBF" w:rsidR="008515B4" w:rsidRPr="00C745E5" w:rsidRDefault="00932A04" w:rsidP="003A72AF">
            <w:pPr>
              <w:pStyle w:val="EasyRead16"/>
              <w:rPr>
                <w:sz w:val="28"/>
                <w:szCs w:val="28"/>
              </w:rPr>
            </w:pPr>
            <w:r w:rsidRPr="00C745E5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11C7DB7F" wp14:editId="3B3C57F3">
                  <wp:extent cx="1617980" cy="1407642"/>
                  <wp:effectExtent l="0" t="0" r="1270" b="2540"/>
                  <wp:docPr id="2080132830" name="Picture 14" descr="The National Disability Data Asset logo which is a curved colourful line connected to dots to symbolise linking people and da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132830" name="Picture 14" descr="The National Disability Data Asset logo which is a curved colourful line connected to dots to symbolise linking people and data"/>
                          <pic:cNvPicPr/>
                        </pic:nvPicPr>
                        <pic:blipFill>
                          <a:blip r:embed="rId1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17980" cy="140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0FED9D5" w14:textId="77777777" w:rsidR="00B840EB" w:rsidRPr="00C745E5" w:rsidRDefault="76CCB23A" w:rsidP="00B840EB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The National Disability Data Asset is a new way to connect 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data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about people with disability.</w:t>
            </w:r>
          </w:p>
          <w:p w14:paraId="1BF76BFD" w14:textId="77777777" w:rsidR="00B840EB" w:rsidRDefault="00B840EB" w:rsidP="00B840EB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0DFE58EA" w14:textId="77777777" w:rsidR="005100DB" w:rsidRPr="00C745E5" w:rsidRDefault="005100DB" w:rsidP="00B840EB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3DDBB330" w14:textId="1960EAC5" w:rsidR="008515B4" w:rsidRPr="00C745E5" w:rsidRDefault="76CCB23A" w:rsidP="00B840EB">
            <w:pPr>
              <w:pStyle w:val="EasyRead16"/>
              <w:rPr>
                <w:sz w:val="28"/>
                <w:szCs w:val="28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We call it the </w:t>
            </w:r>
            <w:r w:rsidR="005100DB"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D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 xml:space="preserve">ata </w:t>
            </w:r>
            <w:r w:rsidR="005100DB"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A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 xml:space="preserve">sset 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>for short.</w:t>
            </w:r>
          </w:p>
        </w:tc>
      </w:tr>
      <w:tr w:rsidR="0098266B" w:rsidRPr="00C745E5" w14:paraId="2630B365" w14:textId="77777777" w:rsidTr="48F2B3A5">
        <w:trPr>
          <w:trHeight w:val="3397"/>
        </w:trPr>
        <w:tc>
          <w:tcPr>
            <w:tcW w:w="3114" w:type="dxa"/>
          </w:tcPr>
          <w:p w14:paraId="3A3DFB45" w14:textId="78E60C83" w:rsidR="0098266B" w:rsidRPr="00C745E5" w:rsidRDefault="0098266B" w:rsidP="0098266B">
            <w:pPr>
              <w:rPr>
                <w:sz w:val="28"/>
                <w:szCs w:val="28"/>
              </w:rPr>
            </w:pPr>
            <w:r w:rsidRPr="00C745E5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6AC0A442" wp14:editId="7B6A5FC0">
                  <wp:extent cx="1552575" cy="1571625"/>
                  <wp:effectExtent l="0" t="0" r="9525" b="0"/>
                  <wp:docPr id="1232026533" name="Picture 15" descr="A graph with a red 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graph with a red line"/>
                          <pic:cNvPicPr/>
                        </pic:nvPicPr>
                        <pic:blipFill>
                          <a:blip r:embed="rId2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525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0BDB537" w14:textId="77777777" w:rsidR="0098266B" w:rsidRPr="00C745E5" w:rsidRDefault="2869F79A" w:rsidP="0098266B">
            <w:pPr>
              <w:tabs>
                <w:tab w:val="left" w:pos="1504"/>
              </w:tabs>
              <w:spacing w:line="360" w:lineRule="auto"/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 xml:space="preserve">Data 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>is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14:paraId="58DDC796" w14:textId="77777777" w:rsidR="0098266B" w:rsidRPr="00C745E5" w:rsidRDefault="0098266B" w:rsidP="0098266B">
            <w:pPr>
              <w:tabs>
                <w:tab w:val="left" w:pos="1504"/>
              </w:tabs>
              <w:spacing w:line="360" w:lineRule="auto"/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</w:pPr>
          </w:p>
          <w:p w14:paraId="4F3E9FB5" w14:textId="77777777" w:rsidR="0098266B" w:rsidRPr="00C745E5" w:rsidRDefault="0098266B" w:rsidP="0098266B">
            <w:pPr>
              <w:numPr>
                <w:ilvl w:val="0"/>
                <w:numId w:val="11"/>
              </w:numPr>
              <w:tabs>
                <w:tab w:val="left" w:pos="1504"/>
              </w:tabs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Facts</w:t>
            </w:r>
          </w:p>
          <w:p w14:paraId="3081B0E8" w14:textId="77777777" w:rsidR="0098266B" w:rsidRPr="00C745E5" w:rsidRDefault="0098266B" w:rsidP="0098266B">
            <w:pPr>
              <w:numPr>
                <w:ilvl w:val="0"/>
                <w:numId w:val="11"/>
              </w:numPr>
              <w:tabs>
                <w:tab w:val="left" w:pos="1504"/>
              </w:tabs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Information</w:t>
            </w:r>
          </w:p>
          <w:p w14:paraId="76DD6320" w14:textId="4B7842C2" w:rsidR="0098266B" w:rsidRPr="00C745E5" w:rsidRDefault="0098266B" w:rsidP="0098266B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Records.</w:t>
            </w:r>
          </w:p>
        </w:tc>
      </w:tr>
      <w:tr w:rsidR="0098266B" w:rsidRPr="00C745E5" w14:paraId="78F089DC" w14:textId="77777777" w:rsidTr="48F2B3A5">
        <w:trPr>
          <w:trHeight w:val="2515"/>
        </w:trPr>
        <w:tc>
          <w:tcPr>
            <w:tcW w:w="3114" w:type="dxa"/>
          </w:tcPr>
          <w:p w14:paraId="0D325060" w14:textId="77777777" w:rsidR="005100DB" w:rsidRDefault="005100DB" w:rsidP="0098266B">
            <w:pPr>
              <w:pStyle w:val="EasyRead16"/>
              <w:rPr>
                <w:sz w:val="28"/>
                <w:szCs w:val="28"/>
              </w:rPr>
            </w:pPr>
          </w:p>
          <w:p w14:paraId="02074D6E" w14:textId="77777777" w:rsidR="005100DB" w:rsidRDefault="005100DB" w:rsidP="0098266B">
            <w:pPr>
              <w:pStyle w:val="EasyRead16"/>
              <w:rPr>
                <w:sz w:val="28"/>
                <w:szCs w:val="28"/>
              </w:rPr>
            </w:pPr>
          </w:p>
          <w:p w14:paraId="355EEB68" w14:textId="08B0CF24" w:rsidR="0098266B" w:rsidRPr="00C745E5" w:rsidRDefault="0098266B" w:rsidP="0098266B">
            <w:pPr>
              <w:pStyle w:val="EasyRead16"/>
              <w:rPr>
                <w:sz w:val="28"/>
                <w:szCs w:val="28"/>
              </w:rPr>
            </w:pPr>
            <w:r w:rsidRPr="00C745E5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0220111A" wp14:editId="6B6682FD">
                  <wp:extent cx="1524000" cy="1438275"/>
                  <wp:effectExtent l="0" t="0" r="0" b="9525"/>
                  <wp:docPr id="323185689" name="Picture 17" descr="A person holding a piece of pap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 person holding a piece of pape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240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30E7644" w14:textId="77777777" w:rsidR="0098266B" w:rsidRDefault="0098266B" w:rsidP="0098266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25EDF1E" w14:textId="77777777" w:rsidR="005100DB" w:rsidRDefault="005100DB" w:rsidP="0098266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B0C6DC1" w14:textId="77777777" w:rsidR="005100DB" w:rsidRDefault="005100DB" w:rsidP="0098266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794D702" w14:textId="77777777" w:rsidR="005100DB" w:rsidRPr="00C745E5" w:rsidRDefault="005100DB" w:rsidP="0098266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579B3B9" w14:textId="69498B93" w:rsidR="0098266B" w:rsidRPr="00C745E5" w:rsidRDefault="2869F79A" w:rsidP="0098266B">
            <w:pPr>
              <w:pStyle w:val="EasyRead16"/>
              <w:rPr>
                <w:sz w:val="28"/>
                <w:szCs w:val="28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The data asset will help the 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government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make 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good decisions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to help people with disability.</w:t>
            </w:r>
          </w:p>
        </w:tc>
      </w:tr>
      <w:tr w:rsidR="0098266B" w:rsidRPr="00C745E5" w14:paraId="6ABFB1C7" w14:textId="77777777" w:rsidTr="48F2B3A5">
        <w:trPr>
          <w:trHeight w:val="2542"/>
        </w:trPr>
        <w:tc>
          <w:tcPr>
            <w:tcW w:w="3114" w:type="dxa"/>
          </w:tcPr>
          <w:p w14:paraId="12D3D985" w14:textId="77777777" w:rsidR="0098266B" w:rsidRDefault="0098266B" w:rsidP="0098266B">
            <w:pPr>
              <w:pStyle w:val="EasyRead16"/>
              <w:rPr>
                <w:sz w:val="28"/>
                <w:szCs w:val="28"/>
              </w:rPr>
            </w:pPr>
          </w:p>
          <w:p w14:paraId="25746CDC" w14:textId="77777777" w:rsidR="00175C76" w:rsidRPr="00C745E5" w:rsidRDefault="00175C76" w:rsidP="0098266B">
            <w:pPr>
              <w:pStyle w:val="EasyRead16"/>
              <w:rPr>
                <w:sz w:val="28"/>
                <w:szCs w:val="28"/>
              </w:rPr>
            </w:pPr>
          </w:p>
          <w:p w14:paraId="644C7EBC" w14:textId="5C1D706E" w:rsidR="0098266B" w:rsidRPr="00C745E5" w:rsidRDefault="00175C76" w:rsidP="0098266B">
            <w:pPr>
              <w:pStyle w:val="EasyRead16"/>
              <w:rPr>
                <w:sz w:val="28"/>
                <w:szCs w:val="28"/>
              </w:rPr>
            </w:pPr>
            <w:r w:rsidRPr="004757CE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706F129C" wp14:editId="7029E507">
                  <wp:extent cx="1619250" cy="1619250"/>
                  <wp:effectExtent l="0" t="0" r="0" b="0"/>
                  <wp:docPr id="1494170885" name="Picture 2" descr="9 images of people on the NDDA 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170885" name="Picture 2" descr="9 images of people on the NDDA 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5ABF7" w14:textId="5A6D4495" w:rsidR="0098266B" w:rsidRPr="00C745E5" w:rsidRDefault="0098266B" w:rsidP="0098266B">
            <w:pPr>
              <w:pStyle w:val="EasyRead16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5AC2E19D" w14:textId="77777777" w:rsidR="005100DB" w:rsidRDefault="005100DB" w:rsidP="0098266B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5FEEE688" w14:textId="77777777" w:rsidR="005100DB" w:rsidRDefault="005100DB" w:rsidP="0098266B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AA0C9C0" w14:textId="3F0E8947" w:rsidR="0098266B" w:rsidRPr="00C745E5" w:rsidRDefault="034E620B" w:rsidP="0098266B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The 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National Disability Data Asset Council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make sure the government uses the data asset in a way that helps people with disability.</w:t>
            </w:r>
          </w:p>
          <w:p w14:paraId="3568C6AF" w14:textId="77777777" w:rsidR="0098266B" w:rsidRDefault="0098266B" w:rsidP="0098266B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5325C33" w14:textId="77777777" w:rsidR="00C745E5" w:rsidRPr="00C745E5" w:rsidRDefault="00C745E5" w:rsidP="0098266B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0C030411" w14:textId="647A53DC" w:rsidR="0098266B" w:rsidRPr="00C745E5" w:rsidRDefault="034E620B" w:rsidP="0098266B">
            <w:pPr>
              <w:pStyle w:val="EasyRead16"/>
              <w:rPr>
                <w:sz w:val="28"/>
                <w:szCs w:val="28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We call them the 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Council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for short.</w:t>
            </w:r>
          </w:p>
        </w:tc>
      </w:tr>
    </w:tbl>
    <w:p w14:paraId="329EBA22" w14:textId="77777777" w:rsidR="005100DB" w:rsidRDefault="005100DB" w:rsidP="005100DB">
      <w:pPr>
        <w:pStyle w:val="EasyRead14"/>
      </w:pPr>
    </w:p>
    <w:p w14:paraId="4F3A94AE" w14:textId="77777777" w:rsidR="005100DB" w:rsidRDefault="005100DB" w:rsidP="005100DB">
      <w:pPr>
        <w:pStyle w:val="EasyRead14"/>
        <w:rPr>
          <w:rFonts w:eastAsiaTheme="majorEastAsia" w:cstheme="majorBidi"/>
          <w:b/>
          <w:bCs/>
        </w:rPr>
      </w:pPr>
      <w:r>
        <w:br w:type="page"/>
      </w:r>
    </w:p>
    <w:p w14:paraId="78031403" w14:textId="0E57894A" w:rsidR="00BE4427" w:rsidRDefault="000D28D9" w:rsidP="009116B8">
      <w:pPr>
        <w:pStyle w:val="EasyReadPageHeader"/>
        <w:spacing w:line="360" w:lineRule="auto"/>
        <w:rPr>
          <w:rFonts w:ascii="Montserrat" w:hAnsi="Montserrat"/>
          <w:color w:val="0D4AC4"/>
          <w:sz w:val="48"/>
          <w:szCs w:val="48"/>
        </w:rPr>
      </w:pPr>
      <w:r w:rsidRPr="00C745E5">
        <w:rPr>
          <w:rFonts w:ascii="Montserrat" w:hAnsi="Montserrat"/>
          <w:color w:val="0D4AC4"/>
          <w:sz w:val="48"/>
          <w:szCs w:val="48"/>
        </w:rPr>
        <w:lastRenderedPageBreak/>
        <w:t>About the National Disability Data Asset Chart</w:t>
      </w:r>
      <w:r w:rsidR="00206CA2" w:rsidRPr="00C745E5">
        <w:rPr>
          <w:rFonts w:ascii="Montserrat" w:hAnsi="Montserrat"/>
          <w:color w:val="0D4AC4"/>
          <w:sz w:val="48"/>
          <w:szCs w:val="48"/>
        </w:rPr>
        <w:t>er</w:t>
      </w:r>
    </w:p>
    <w:p w14:paraId="793E6DCA" w14:textId="77777777" w:rsidR="00550C7E" w:rsidRPr="00C745E5" w:rsidRDefault="00550C7E" w:rsidP="00550C7E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FD37B6" w:rsidRPr="00BE4427" w14:paraId="05D44CD4" w14:textId="77777777" w:rsidTr="48F2B3A5">
        <w:trPr>
          <w:trHeight w:val="2969"/>
        </w:trPr>
        <w:tc>
          <w:tcPr>
            <w:tcW w:w="3114" w:type="dxa"/>
          </w:tcPr>
          <w:p w14:paraId="57AAB56D" w14:textId="77777777" w:rsidR="00550C7E" w:rsidRDefault="00550C7E" w:rsidP="00AA4CAF">
            <w:pPr>
              <w:pStyle w:val="EasyRead16"/>
              <w:rPr>
                <w:rFonts w:ascii="Montserrat" w:hAnsi="Montserrat"/>
                <w:lang w:val="en-US"/>
              </w:rPr>
            </w:pPr>
          </w:p>
          <w:p w14:paraId="5883BDDA" w14:textId="3935953A" w:rsidR="00BE4427" w:rsidRPr="00BE4427" w:rsidRDefault="00684A37" w:rsidP="00AA4CAF">
            <w:pPr>
              <w:pStyle w:val="EasyRead16"/>
              <w:rPr>
                <w:rFonts w:ascii="Montserrat" w:hAnsi="Montserrat"/>
                <w:lang w:val="en-US"/>
              </w:rPr>
            </w:pPr>
            <w:r w:rsidRPr="00684A37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9DA541B" wp14:editId="11E9D3A1">
                  <wp:extent cx="1476375" cy="1629396"/>
                  <wp:effectExtent l="0" t="0" r="0" b="9525"/>
                  <wp:docPr id="2066672094" name="Picture 1" descr="a person holding paper that says the ch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672094" name="Picture 1" descr="a person holding paper that says the charter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39" cy="163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28375B0" w14:textId="77777777" w:rsidR="00550C7E" w:rsidRDefault="00550C7E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40DA237" w14:textId="77777777" w:rsidR="00550C7E" w:rsidRDefault="00550C7E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3C8ECCE" w14:textId="637CC139" w:rsidR="00BE4427" w:rsidRPr="00C745E5" w:rsidRDefault="005930AF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T</w:t>
            </w:r>
            <w:r w:rsidR="00DE16B9"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he </w:t>
            </w:r>
            <w:r w:rsidR="00DE16B9" w:rsidRPr="00C745E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National Disability Data Asset Charter</w:t>
            </w:r>
            <w:r w:rsidR="00DE16B9"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helps people understand how to use the data asset.</w:t>
            </w:r>
          </w:p>
          <w:p w14:paraId="771727E4" w14:textId="77777777" w:rsidR="00DE16B9" w:rsidRPr="00C745E5" w:rsidRDefault="00DE16B9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51174C3B" w14:textId="0073EA41" w:rsidR="00DE16B9" w:rsidRPr="00C745E5" w:rsidRDefault="0F6BE200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We call it 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the Charter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for short.</w:t>
            </w:r>
          </w:p>
        </w:tc>
      </w:tr>
      <w:tr w:rsidR="00FD37B6" w:rsidRPr="00BE4427" w14:paraId="34998CC0" w14:textId="77777777" w:rsidTr="48F2B3A5">
        <w:trPr>
          <w:trHeight w:val="2764"/>
        </w:trPr>
        <w:tc>
          <w:tcPr>
            <w:tcW w:w="3114" w:type="dxa"/>
          </w:tcPr>
          <w:p w14:paraId="4779B269" w14:textId="77777777" w:rsidR="00550C7E" w:rsidRDefault="00550C7E" w:rsidP="00AA4CAF">
            <w:pPr>
              <w:pStyle w:val="EasyRead16"/>
              <w:rPr>
                <w:rFonts w:ascii="Montserrat" w:hAnsi="Montserrat"/>
                <w:lang w:val="en-US"/>
              </w:rPr>
            </w:pPr>
          </w:p>
          <w:p w14:paraId="45BD8107" w14:textId="77777777" w:rsidR="00550C7E" w:rsidRDefault="00550C7E" w:rsidP="00AA4CAF">
            <w:pPr>
              <w:pStyle w:val="EasyRead16"/>
              <w:rPr>
                <w:rFonts w:ascii="Montserrat" w:hAnsi="Montserrat"/>
                <w:lang w:val="en-US"/>
              </w:rPr>
            </w:pPr>
          </w:p>
          <w:p w14:paraId="3C9408E1" w14:textId="137334CE" w:rsidR="00BE4427" w:rsidRPr="00BE4427" w:rsidRDefault="00692BB2" w:rsidP="00AA4CAF">
            <w:pPr>
              <w:pStyle w:val="EasyRead16"/>
              <w:rPr>
                <w:rFonts w:ascii="Montserrat" w:hAnsi="Montserrat"/>
                <w:lang w:val="en-US"/>
              </w:rPr>
            </w:pPr>
            <w:r w:rsidRPr="00692BB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528644D" wp14:editId="21C91F9C">
                  <wp:extent cx="1657350" cy="1657350"/>
                  <wp:effectExtent l="0" t="0" r="0" b="0"/>
                  <wp:docPr id="1879438141" name="Picture 1" descr="A group of people with different disabilities posing for a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438141" name="Picture 1" descr="A group of people with different disabilities posing for a photo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2CF4986" w14:textId="77777777" w:rsidR="00CD1C81" w:rsidRDefault="00CD1C81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39BEC38" w14:textId="77777777" w:rsidR="00550C7E" w:rsidRDefault="00550C7E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4D87E76" w14:textId="77777777" w:rsidR="00550C7E" w:rsidRDefault="00550C7E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3AC5853" w14:textId="77777777" w:rsidR="00550C7E" w:rsidRDefault="00550C7E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6256B7E" w14:textId="6960A17C" w:rsidR="00BE4427" w:rsidRPr="00C745E5" w:rsidRDefault="00DE16B9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The Charter was made by</w:t>
            </w:r>
            <w:r w:rsidR="00CD1C81"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 people in the disability community.</w:t>
            </w:r>
          </w:p>
        </w:tc>
      </w:tr>
      <w:tr w:rsidR="00FD37B6" w:rsidRPr="00BE4427" w14:paraId="4738F328" w14:textId="77777777" w:rsidTr="48F2B3A5">
        <w:trPr>
          <w:trHeight w:val="3074"/>
        </w:trPr>
        <w:tc>
          <w:tcPr>
            <w:tcW w:w="3114" w:type="dxa"/>
          </w:tcPr>
          <w:p w14:paraId="3E3FB52F" w14:textId="77777777" w:rsidR="0014484D" w:rsidRDefault="0014484D" w:rsidP="00FD37B6">
            <w:pPr>
              <w:rPr>
                <w:lang w:val="en-US"/>
              </w:rPr>
            </w:pPr>
          </w:p>
          <w:p w14:paraId="4AB34984" w14:textId="77777777" w:rsidR="0014484D" w:rsidRDefault="0014484D" w:rsidP="00FD37B6">
            <w:pPr>
              <w:rPr>
                <w:lang w:val="en-US"/>
              </w:rPr>
            </w:pPr>
          </w:p>
          <w:p w14:paraId="3031B8D0" w14:textId="77777777" w:rsidR="0014484D" w:rsidRDefault="0014484D" w:rsidP="00FD37B6">
            <w:pPr>
              <w:rPr>
                <w:lang w:val="en-US"/>
              </w:rPr>
            </w:pPr>
          </w:p>
          <w:p w14:paraId="01B982A3" w14:textId="78F6D40C" w:rsidR="00901A62" w:rsidRPr="00901A62" w:rsidRDefault="00FD37B6" w:rsidP="00FD37B6">
            <w:pPr>
              <w:rPr>
                <w:lang w:val="en-US"/>
              </w:rPr>
            </w:pPr>
            <w:r w:rsidRPr="00FD37B6">
              <w:rPr>
                <w:noProof/>
                <w:lang w:val="en-US"/>
              </w:rPr>
              <w:drawing>
                <wp:inline distT="0" distB="0" distL="0" distR="0" wp14:anchorId="1C806E78" wp14:editId="046AFEAB">
                  <wp:extent cx="1724025" cy="1724025"/>
                  <wp:effectExtent l="0" t="0" r="9525" b="9525"/>
                  <wp:docPr id="1279446895" name="Picture 1" descr="a person with thought bubbles that have a thumb up and thumb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446895" name="Picture 1" descr="a person with thought bubbles that have a thumb up and thumb down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5BCD1B3" w14:textId="77777777" w:rsidR="00BE4427" w:rsidRDefault="00BE4427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6A325FC" w14:textId="77777777" w:rsidR="00C745E5" w:rsidRDefault="00C745E5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3A89B91" w14:textId="77777777" w:rsidR="0014484D" w:rsidRDefault="0014484D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2F64D04" w14:textId="77777777" w:rsidR="0014484D" w:rsidRPr="00C745E5" w:rsidRDefault="0014484D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4D5555F" w14:textId="4C46A0A6" w:rsidR="00CD1C81" w:rsidRPr="00C745E5" w:rsidRDefault="00CD1C81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It tells everyone how to use the data asset.</w:t>
            </w:r>
          </w:p>
        </w:tc>
      </w:tr>
      <w:tr w:rsidR="00FD37B6" w:rsidRPr="00BE4427" w14:paraId="5875D16F" w14:textId="77777777" w:rsidTr="48F2B3A5">
        <w:trPr>
          <w:trHeight w:val="2542"/>
        </w:trPr>
        <w:tc>
          <w:tcPr>
            <w:tcW w:w="3114" w:type="dxa"/>
          </w:tcPr>
          <w:p w14:paraId="6ED5279C" w14:textId="3D95E662" w:rsidR="00BE4427" w:rsidRPr="00BE4427" w:rsidRDefault="00C564C9" w:rsidP="00AA4CAF">
            <w:pPr>
              <w:pStyle w:val="EasyRead16"/>
              <w:rPr>
                <w:rFonts w:ascii="Montserrat" w:hAnsi="Montserrat"/>
                <w:lang w:val="en-US"/>
              </w:rPr>
            </w:pPr>
            <w:r w:rsidRPr="00C564C9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3AB40755" wp14:editId="5532FDE5">
                  <wp:extent cx="1704975" cy="1704975"/>
                  <wp:effectExtent l="0" t="0" r="9525" b="0"/>
                  <wp:docPr id="769134111" name="Picture 1" descr="3 people with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134111" name="Picture 1" descr="3 people with thumbs up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C8F3FC3" w14:textId="77777777" w:rsidR="00C745E5" w:rsidRDefault="00C745E5" w:rsidP="001A7FD3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9168EF0" w14:textId="77777777" w:rsidR="00C745E5" w:rsidRDefault="00C745E5" w:rsidP="001A7FD3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6906292" w14:textId="77777777" w:rsidR="00BE4427" w:rsidRDefault="00C66C88" w:rsidP="001A7FD3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The Council </w:t>
            </w:r>
            <w:r w:rsidR="005930AF"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and </w:t>
            </w:r>
            <w:r w:rsidR="00863265">
              <w:rPr>
                <w:rFonts w:ascii="Montserrat" w:hAnsi="Montserrat"/>
                <w:sz w:val="28"/>
                <w:szCs w:val="28"/>
                <w:lang w:val="en-US"/>
              </w:rPr>
              <w:t xml:space="preserve">the </w:t>
            </w: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Charter</w:t>
            </w:r>
            <w:r w:rsidR="00863265">
              <w:rPr>
                <w:rFonts w:ascii="Montserrat" w:hAnsi="Montserrat"/>
                <w:sz w:val="28"/>
                <w:szCs w:val="28"/>
                <w:lang w:val="en-US"/>
              </w:rPr>
              <w:t xml:space="preserve"> will</w:t>
            </w:r>
            <w:r w:rsidR="005930AF"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 help people</w:t>
            </w: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 make good decisions about the data asset</w:t>
            </w:r>
            <w:r w:rsidR="001A7FD3" w:rsidRPr="00C745E5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  <w:p w14:paraId="025D82F6" w14:textId="3D480E6A" w:rsidR="00FC38DF" w:rsidRPr="00C745E5" w:rsidRDefault="00FC38DF" w:rsidP="001A7FD3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</w:tc>
      </w:tr>
      <w:tr w:rsidR="00965880" w:rsidRPr="00BE4427" w14:paraId="039A9F6E" w14:textId="77777777" w:rsidTr="48F2B3A5">
        <w:trPr>
          <w:trHeight w:val="2542"/>
        </w:trPr>
        <w:tc>
          <w:tcPr>
            <w:tcW w:w="3114" w:type="dxa"/>
          </w:tcPr>
          <w:p w14:paraId="281B406A" w14:textId="77777777" w:rsidR="00965880" w:rsidRDefault="00965880" w:rsidP="00AA4CAF">
            <w:pPr>
              <w:pStyle w:val="EasyRead16"/>
              <w:rPr>
                <w:rFonts w:ascii="Montserrat" w:hAnsi="Montserrat"/>
                <w:noProof/>
                <w:lang w:val="en-US"/>
              </w:rPr>
            </w:pPr>
          </w:p>
          <w:p w14:paraId="5868E2AB" w14:textId="77777777" w:rsidR="00FC38DF" w:rsidRDefault="00FC38DF" w:rsidP="00AA4CAF">
            <w:pPr>
              <w:pStyle w:val="EasyRead16"/>
              <w:rPr>
                <w:rFonts w:ascii="Montserrat" w:hAnsi="Montserrat"/>
                <w:noProof/>
                <w:lang w:val="en-US"/>
              </w:rPr>
            </w:pPr>
          </w:p>
          <w:p w14:paraId="2870EF74" w14:textId="7143FDB4" w:rsidR="00965880" w:rsidRDefault="00965880" w:rsidP="00AA4CAF">
            <w:pPr>
              <w:pStyle w:val="EasyRead16"/>
              <w:rPr>
                <w:rFonts w:ascii="Montserrat" w:hAnsi="Montserrat"/>
                <w:noProof/>
                <w:lang w:val="en-US"/>
              </w:rPr>
            </w:pPr>
            <w:r w:rsidRPr="00CD465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3EC5859" wp14:editId="5D063821">
                  <wp:extent cx="1590675" cy="1590675"/>
                  <wp:effectExtent l="0" t="0" r="9525" b="9525"/>
                  <wp:docPr id="104131900" name="Picture 1" descr="a person standing next to a board with lots of green 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31900" name="Picture 1" descr="a person standing next to a board with lots of green ticks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0C598" w14:textId="579AF63F" w:rsidR="00744685" w:rsidRPr="00C564C9" w:rsidRDefault="00744685" w:rsidP="00AA4CAF">
            <w:pPr>
              <w:pStyle w:val="EasyRead16"/>
              <w:rPr>
                <w:rFonts w:ascii="Montserrat" w:hAnsi="Montserrat"/>
                <w:noProof/>
                <w:lang w:val="en-US"/>
              </w:rPr>
            </w:pPr>
          </w:p>
        </w:tc>
        <w:tc>
          <w:tcPr>
            <w:tcW w:w="5902" w:type="dxa"/>
          </w:tcPr>
          <w:p w14:paraId="56F9229F" w14:textId="562534B5" w:rsidR="00965880" w:rsidRPr="00C745E5" w:rsidRDefault="31AC23C9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>The C</w:t>
            </w:r>
            <w:r w:rsidR="5FB36CB1" w:rsidRPr="48F2B3A5">
              <w:rPr>
                <w:rFonts w:ascii="Montserrat" w:hAnsi="Montserrat"/>
                <w:sz w:val="28"/>
                <w:szCs w:val="28"/>
                <w:lang w:val="en-US"/>
              </w:rPr>
              <w:t>harter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make</w:t>
            </w:r>
            <w:r w:rsidR="5FB36CB1" w:rsidRPr="48F2B3A5">
              <w:rPr>
                <w:rFonts w:ascii="Montserrat" w:hAnsi="Montserrat"/>
                <w:sz w:val="28"/>
                <w:szCs w:val="28"/>
                <w:lang w:val="en-US"/>
              </w:rPr>
              <w:t>s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sure everyone use</w:t>
            </w:r>
            <w:r w:rsidR="5FB36CB1" w:rsidRPr="48F2B3A5">
              <w:rPr>
                <w:rFonts w:ascii="Montserrat" w:hAnsi="Montserrat"/>
                <w:sz w:val="28"/>
                <w:szCs w:val="28"/>
                <w:lang w:val="en-US"/>
              </w:rPr>
              <w:t>s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the data asset in the right way.</w:t>
            </w:r>
          </w:p>
          <w:p w14:paraId="2EB215C3" w14:textId="77777777" w:rsidR="00965880" w:rsidRPr="00C745E5" w:rsidRDefault="00965880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00F9B82E" w14:textId="77777777" w:rsidR="00965880" w:rsidRPr="00C745E5" w:rsidRDefault="00965880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The Charter has</w:t>
            </w:r>
          </w:p>
          <w:p w14:paraId="071B6421" w14:textId="77777777" w:rsidR="00965880" w:rsidRPr="00C745E5" w:rsidRDefault="00965880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0DCE7EF" w14:textId="77777777" w:rsidR="00965880" w:rsidRPr="00C745E5" w:rsidRDefault="00965880" w:rsidP="00965880">
            <w:pPr>
              <w:pStyle w:val="EasyRead16"/>
              <w:numPr>
                <w:ilvl w:val="0"/>
                <w:numId w:val="23"/>
              </w:numPr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Principles</w:t>
            </w:r>
          </w:p>
          <w:p w14:paraId="75BA85AA" w14:textId="77777777" w:rsidR="00965880" w:rsidRPr="00C745E5" w:rsidRDefault="00965880" w:rsidP="00965880">
            <w:pPr>
              <w:pStyle w:val="EasyRead16"/>
              <w:numPr>
                <w:ilvl w:val="0"/>
                <w:numId w:val="23"/>
              </w:numPr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Rules.</w:t>
            </w:r>
          </w:p>
          <w:p w14:paraId="0FA6B802" w14:textId="77777777" w:rsidR="00965880" w:rsidRPr="00C745E5" w:rsidRDefault="00965880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09EDD1E9" w14:textId="77777777" w:rsidR="00965880" w:rsidRPr="00C745E5" w:rsidRDefault="106641BC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Principles say how the data asset 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should work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</w:tc>
      </w:tr>
      <w:tr w:rsidR="00965880" w:rsidRPr="00BE4427" w14:paraId="1F1D5902" w14:textId="77777777" w:rsidTr="48F2B3A5">
        <w:trPr>
          <w:trHeight w:val="2968"/>
        </w:trPr>
        <w:tc>
          <w:tcPr>
            <w:tcW w:w="3114" w:type="dxa"/>
          </w:tcPr>
          <w:p w14:paraId="5DE2F2E2" w14:textId="17AB4CF1" w:rsidR="00965880" w:rsidRPr="00BE4427" w:rsidRDefault="00540ABA" w:rsidP="00AA4CAF">
            <w:pPr>
              <w:pStyle w:val="EasyRead16"/>
              <w:rPr>
                <w:rFonts w:ascii="Montserrat" w:hAnsi="Montserrat"/>
                <w:lang w:val="en-US"/>
              </w:rPr>
            </w:pPr>
            <w:r w:rsidRPr="00EE555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1B37FD6" wp14:editId="7E3BF6C0">
                  <wp:extent cx="1695450" cy="1695450"/>
                  <wp:effectExtent l="0" t="0" r="0" b="0"/>
                  <wp:docPr id="1332774629" name="Picture 1" descr="a group of people with disability smiling inside a circle with an 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799407" name="Picture 1" descr="a group of people with disability smiling inside a circle with an arrow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68CC395" w14:textId="77777777" w:rsidR="00965880" w:rsidRDefault="00965880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D5F2321" w14:textId="77777777" w:rsidR="00FC38DF" w:rsidRPr="00C745E5" w:rsidRDefault="00FC38DF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1381228" w14:textId="77777777" w:rsidR="00965880" w:rsidRPr="00C745E5" w:rsidRDefault="106641BC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Everyone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has to do what the Charter says.</w:t>
            </w:r>
          </w:p>
        </w:tc>
      </w:tr>
      <w:tr w:rsidR="00965880" w:rsidRPr="00BE4427" w14:paraId="081BA87C" w14:textId="77777777" w:rsidTr="48F2B3A5">
        <w:trPr>
          <w:trHeight w:val="2542"/>
        </w:trPr>
        <w:tc>
          <w:tcPr>
            <w:tcW w:w="3114" w:type="dxa"/>
          </w:tcPr>
          <w:p w14:paraId="6477C88C" w14:textId="52B29052" w:rsidR="00965880" w:rsidRPr="00C564C9" w:rsidRDefault="009A7538" w:rsidP="00AA4CAF">
            <w:pPr>
              <w:pStyle w:val="EasyRead16"/>
              <w:rPr>
                <w:rFonts w:ascii="Montserrat" w:hAnsi="Montserrat"/>
                <w:noProof/>
                <w:lang w:val="en-US"/>
              </w:rPr>
            </w:pPr>
            <w:r w:rsidRPr="00DF422E">
              <w:rPr>
                <w:rFonts w:ascii="Montserrat" w:hAnsi="Montserrat"/>
                <w:noProof/>
              </w:rPr>
              <w:drawing>
                <wp:inline distT="0" distB="0" distL="0" distR="0" wp14:anchorId="27577AFA" wp14:editId="6215837D">
                  <wp:extent cx="1516519" cy="1447800"/>
                  <wp:effectExtent l="0" t="0" r="7620" b="0"/>
                  <wp:docPr id="324762869" name="Picture 16" descr="teal computer mouse cli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786497" name="Picture 16" descr="teal computer mouse cli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280" cy="145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960F687" w14:textId="77777777" w:rsidR="00965880" w:rsidRPr="00C745E5" w:rsidRDefault="00965880" w:rsidP="001A7FD3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04EDDCCB" w14:textId="3E71689D" w:rsidR="009A7538" w:rsidRPr="00C745E5" w:rsidRDefault="009A7538" w:rsidP="001A7FD3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You can</w:t>
            </w:r>
            <w:r w:rsidR="00863265">
              <w:rPr>
                <w:rFonts w:ascii="Montserrat" w:hAnsi="Montserrat"/>
                <w:sz w:val="28"/>
                <w:szCs w:val="28"/>
                <w:lang w:val="en-US"/>
              </w:rPr>
              <w:t xml:space="preserve"> find</w:t>
            </w: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  <w:r w:rsidR="005C7972" w:rsidRPr="00C745E5">
              <w:rPr>
                <w:rFonts w:ascii="Montserrat" w:hAnsi="Montserrat"/>
                <w:sz w:val="28"/>
                <w:szCs w:val="28"/>
                <w:lang w:val="en-US"/>
              </w:rPr>
              <w:t>more</w:t>
            </w: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  <w:r w:rsidR="00EA2B17" w:rsidRPr="00C745E5">
              <w:rPr>
                <w:rFonts w:ascii="Montserrat" w:hAnsi="Montserrat"/>
                <w:sz w:val="28"/>
                <w:szCs w:val="28"/>
                <w:lang w:val="en-US"/>
              </w:rPr>
              <w:t>information about the Chart</w:t>
            </w:r>
            <w:r w:rsidR="005C7972" w:rsidRPr="00C745E5">
              <w:rPr>
                <w:rFonts w:ascii="Montserrat" w:hAnsi="Montserrat"/>
                <w:sz w:val="28"/>
                <w:szCs w:val="28"/>
                <w:lang w:val="en-US"/>
              </w:rPr>
              <w:t>er</w:t>
            </w:r>
            <w:r w:rsidR="00494CC6"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 on our website.</w:t>
            </w:r>
          </w:p>
          <w:p w14:paraId="00420778" w14:textId="77777777" w:rsidR="00494CC6" w:rsidRPr="00C745E5" w:rsidRDefault="00494CC6" w:rsidP="001A7FD3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2559400" w14:textId="6EB3D669" w:rsidR="00494CC6" w:rsidRPr="00C745E5" w:rsidRDefault="3788EB51" w:rsidP="001A7FD3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hyperlink r:id="rId30">
              <w:r w:rsidRPr="00C745E5">
                <w:rPr>
                  <w:rStyle w:val="Hyperlink"/>
                  <w:rFonts w:ascii="Montserrat" w:hAnsi="Montserrat"/>
                  <w:sz w:val="28"/>
                  <w:szCs w:val="28"/>
                  <w:lang w:val="en-US"/>
                </w:rPr>
                <w:t>www.ndda.gov.au</w:t>
              </w:r>
            </w:hyperlink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420DABFB" w14:textId="73A64CA9" w:rsidR="005B7A4C" w:rsidRPr="00EE3348" w:rsidRDefault="00CB372A" w:rsidP="005B7A4C">
      <w:pPr>
        <w:pStyle w:val="EasyReadPageHeader"/>
        <w:rPr>
          <w:rFonts w:ascii="Montserrat" w:hAnsi="Montserrat"/>
          <w:color w:val="0D4AC4"/>
        </w:rPr>
      </w:pPr>
      <w:r>
        <w:rPr>
          <w:rFonts w:ascii="Montserrat" w:hAnsi="Montserrat"/>
          <w:color w:val="0D4AC4"/>
        </w:rPr>
        <w:lastRenderedPageBreak/>
        <w:t>Research</w:t>
      </w:r>
    </w:p>
    <w:p w14:paraId="218B81A6" w14:textId="77777777" w:rsidR="005B7A4C" w:rsidRDefault="005B7A4C" w:rsidP="005B7A4C"/>
    <w:p w14:paraId="6477759E" w14:textId="77777777" w:rsidR="00E77445" w:rsidRDefault="00E77445" w:rsidP="005B7A4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5870"/>
      </w:tblGrid>
      <w:tr w:rsidR="003F3CB8" w:rsidRPr="00BE4427" w14:paraId="37699F00" w14:textId="77777777" w:rsidTr="48F2B3A5">
        <w:trPr>
          <w:trHeight w:val="4899"/>
        </w:trPr>
        <w:tc>
          <w:tcPr>
            <w:tcW w:w="3114" w:type="dxa"/>
          </w:tcPr>
          <w:p w14:paraId="7FF97007" w14:textId="1402C63B" w:rsidR="005B7A4C" w:rsidRPr="00BE4427" w:rsidRDefault="004510C6" w:rsidP="00AA4CAF">
            <w:pPr>
              <w:pStyle w:val="EasyRead16"/>
              <w:rPr>
                <w:rFonts w:ascii="Montserrat" w:hAnsi="Montserrat"/>
                <w:lang w:val="en-US"/>
              </w:rPr>
            </w:pPr>
            <w:r w:rsidRPr="005F27AC">
              <w:rPr>
                <w:rFonts w:ascii="Montserrat" w:hAnsi="Montserrat"/>
                <w:noProof/>
              </w:rPr>
              <w:drawing>
                <wp:inline distT="0" distB="0" distL="0" distR="0" wp14:anchorId="497B8F63" wp14:editId="2438AD85">
                  <wp:extent cx="1647825" cy="1647825"/>
                  <wp:effectExtent l="0" t="0" r="0" b="9525"/>
                  <wp:docPr id="1351033687" name="Picture 2" descr="2 people standing either side of a board with a 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 people standing either side of a board with a 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A4C0B68" w14:textId="77777777" w:rsidR="005B7A4C" w:rsidRPr="00C745E5" w:rsidRDefault="00494CC6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People who want to use the data asset to do </w:t>
            </w:r>
            <w:r w:rsidRPr="00C745E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research</w:t>
            </w: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 need to follow the </w:t>
            </w:r>
            <w:r w:rsidR="005F2221" w:rsidRPr="00C745E5">
              <w:rPr>
                <w:rFonts w:ascii="Montserrat" w:hAnsi="Montserrat"/>
                <w:sz w:val="28"/>
                <w:szCs w:val="28"/>
                <w:lang w:val="en-US"/>
              </w:rPr>
              <w:t>Charter.</w:t>
            </w:r>
          </w:p>
          <w:p w14:paraId="5CA9B137" w14:textId="77777777" w:rsidR="000C6EC4" w:rsidRPr="00C745E5" w:rsidRDefault="000C6EC4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5007813" w14:textId="77777777" w:rsidR="000C6EC4" w:rsidRPr="00C745E5" w:rsidRDefault="000C6EC4" w:rsidP="000C6EC4">
            <w:pPr>
              <w:pStyle w:val="EasyRead16"/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GB"/>
              </w:rPr>
              <w:t>Research means</w:t>
            </w:r>
          </w:p>
          <w:p w14:paraId="2E0B5CBA" w14:textId="77777777" w:rsidR="000C6EC4" w:rsidRPr="00C745E5" w:rsidRDefault="000C6EC4" w:rsidP="000C6EC4">
            <w:pPr>
              <w:pStyle w:val="EasyRead16"/>
              <w:numPr>
                <w:ilvl w:val="0"/>
                <w:numId w:val="15"/>
              </w:numPr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GB"/>
              </w:rPr>
              <w:t>Finding out what people think about things.</w:t>
            </w:r>
          </w:p>
          <w:p w14:paraId="1F4BBBA0" w14:textId="04F10DBC" w:rsidR="000C6EC4" w:rsidRPr="00C745E5" w:rsidRDefault="0D658C62" w:rsidP="000C6EC4">
            <w:pPr>
              <w:pStyle w:val="EasyRead16"/>
              <w:numPr>
                <w:ilvl w:val="0"/>
                <w:numId w:val="15"/>
              </w:numPr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GB"/>
              </w:rPr>
              <w:t xml:space="preserve">Using the information to 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GB"/>
              </w:rPr>
              <w:t>help others</w:t>
            </w:r>
            <w:r w:rsidRPr="48F2B3A5">
              <w:rPr>
                <w:rFonts w:ascii="Montserrat" w:hAnsi="Montserrat"/>
                <w:sz w:val="28"/>
                <w:szCs w:val="28"/>
                <w:lang w:val="en-GB"/>
              </w:rPr>
              <w:t>.</w:t>
            </w:r>
          </w:p>
        </w:tc>
      </w:tr>
      <w:tr w:rsidR="003F3CB8" w:rsidRPr="00BE4427" w14:paraId="220DA119" w14:textId="77777777" w:rsidTr="48F2B3A5">
        <w:trPr>
          <w:trHeight w:val="4022"/>
        </w:trPr>
        <w:tc>
          <w:tcPr>
            <w:tcW w:w="3114" w:type="dxa"/>
          </w:tcPr>
          <w:p w14:paraId="6A058D7A" w14:textId="6B0C6BC9" w:rsidR="005B7A4C" w:rsidRPr="00BE4427" w:rsidRDefault="004849F5" w:rsidP="00AA4CAF">
            <w:pPr>
              <w:pStyle w:val="EasyRead16"/>
              <w:rPr>
                <w:rFonts w:ascii="Montserrat" w:hAnsi="Montserrat"/>
                <w:lang w:val="en-US"/>
              </w:rPr>
            </w:pPr>
            <w:r w:rsidRPr="00B02BAB">
              <w:rPr>
                <w:noProof/>
              </w:rPr>
              <w:drawing>
                <wp:inline distT="0" distB="0" distL="0" distR="0" wp14:anchorId="568FE0EC" wp14:editId="68B4B4F1">
                  <wp:extent cx="1790700" cy="1790700"/>
                  <wp:effectExtent l="0" t="0" r="0" b="0"/>
                  <wp:docPr id="1166933261" name="Picture 10" descr="A hand holding a pen over an easy read application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 hand holding a pen over an easy read application 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2617008" w14:textId="77777777" w:rsidR="005B7A4C" w:rsidRPr="00C745E5" w:rsidRDefault="005B7A4C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E9820BD" w14:textId="6EA392A7" w:rsidR="003128BA" w:rsidRPr="00C745E5" w:rsidRDefault="78966C15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>The</w:t>
            </w:r>
            <w:r w:rsidR="221125F3"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researchers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will write an 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application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  <w:p w14:paraId="1C09EC87" w14:textId="77777777" w:rsidR="003128BA" w:rsidRPr="00C745E5" w:rsidRDefault="003128BA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2117049" w14:textId="74FB3B7B" w:rsidR="003128BA" w:rsidRPr="00C745E5" w:rsidRDefault="00EB4500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An application is a form you send in asking to use the data asset for your research.</w:t>
            </w:r>
          </w:p>
        </w:tc>
      </w:tr>
      <w:tr w:rsidR="003F3CB8" w:rsidRPr="00BE4427" w14:paraId="5AFA7860" w14:textId="77777777" w:rsidTr="48F2B3A5">
        <w:trPr>
          <w:trHeight w:val="3403"/>
        </w:trPr>
        <w:tc>
          <w:tcPr>
            <w:tcW w:w="3114" w:type="dxa"/>
          </w:tcPr>
          <w:p w14:paraId="7FEA0A3B" w14:textId="6CE35538" w:rsidR="005B7A4C" w:rsidRPr="00BE4427" w:rsidRDefault="000E337B" w:rsidP="00AA4CAF">
            <w:pPr>
              <w:pStyle w:val="EasyRead16"/>
              <w:rPr>
                <w:rFonts w:ascii="Montserrat" w:hAnsi="Montserrat"/>
                <w:lang w:val="en-US"/>
              </w:rPr>
            </w:pPr>
            <w:r w:rsidRPr="000E337B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8492F84" wp14:editId="316CF43B">
                  <wp:extent cx="1619250" cy="1619250"/>
                  <wp:effectExtent l="0" t="0" r="0" b="0"/>
                  <wp:docPr id="1429693034" name="Picture 1" descr="book that has ticks and cro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693034" name="Picture 1" descr="book that has ticks and crosses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2B0FACB" w14:textId="77777777" w:rsidR="005B7A4C" w:rsidRPr="00C745E5" w:rsidRDefault="005B7A4C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3F38299" w14:textId="0481145C" w:rsidR="00F86170" w:rsidRPr="00C745E5" w:rsidRDefault="00F86170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A team in the government will check </w:t>
            </w:r>
            <w:r w:rsidR="00863265">
              <w:rPr>
                <w:rFonts w:ascii="Montserrat" w:hAnsi="Montserrat"/>
                <w:sz w:val="28"/>
                <w:szCs w:val="28"/>
                <w:lang w:val="en-US"/>
              </w:rPr>
              <w:t>the</w:t>
            </w: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 application.</w:t>
            </w:r>
          </w:p>
          <w:p w14:paraId="67A308F4" w14:textId="77777777" w:rsidR="00F86170" w:rsidRPr="00C745E5" w:rsidRDefault="00F86170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50976495" w14:textId="17C8A1B4" w:rsidR="00F86170" w:rsidRPr="00C745E5" w:rsidRDefault="038EBEDF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>They will make sure the</w:t>
            </w:r>
            <w:r w:rsidR="54668ACF"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researchers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follow the Charter.</w:t>
            </w:r>
          </w:p>
        </w:tc>
      </w:tr>
      <w:tr w:rsidR="003F3CB8" w:rsidRPr="00C745E5" w14:paraId="6BDB6B7D" w14:textId="77777777" w:rsidTr="48F2B3A5">
        <w:trPr>
          <w:trHeight w:val="4537"/>
        </w:trPr>
        <w:tc>
          <w:tcPr>
            <w:tcW w:w="3114" w:type="dxa"/>
          </w:tcPr>
          <w:p w14:paraId="517AB2FD" w14:textId="77777777" w:rsidR="004B4A2B" w:rsidRPr="00C745E5" w:rsidRDefault="004B4A2B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55E8E951" w14:textId="19579EFB" w:rsidR="005B7A4C" w:rsidRPr="00C745E5" w:rsidRDefault="004B4A2B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noProof/>
                <w:sz w:val="28"/>
                <w:szCs w:val="28"/>
                <w:lang w:val="en-US"/>
              </w:rPr>
              <w:drawing>
                <wp:inline distT="0" distB="0" distL="0" distR="0" wp14:anchorId="6F1539EB" wp14:editId="1C5BF1AC">
                  <wp:extent cx="1866900" cy="1866900"/>
                  <wp:effectExtent l="0" t="0" r="0" b="0"/>
                  <wp:docPr id="898866206" name="Picture 1" descr="people looking at paper and sitting around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66206" name="Picture 1" descr="people looking at paper and sitting around a table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FB37173" w14:textId="49E0F6CC" w:rsidR="00C662F4" w:rsidRPr="00C745E5" w:rsidRDefault="54306139" w:rsidP="00C662F4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 xml:space="preserve">The </w:t>
            </w:r>
            <w:r w:rsidR="5A387203"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Disability</w:t>
            </w:r>
            <w:r w:rsidR="30B17395"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4A3E819E"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i</w:t>
            </w:r>
            <w:r w:rsidR="5A387203"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nformed Ethical Oversight Panel</w:t>
            </w:r>
            <w:r w:rsidR="7B4D1C29"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will look at the applications</w:t>
            </w:r>
            <w:r w:rsidR="5A387203" w:rsidRPr="48F2B3A5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  <w:p w14:paraId="72140E15" w14:textId="77777777" w:rsidR="00C662F4" w:rsidRPr="00C745E5" w:rsidRDefault="00C662F4" w:rsidP="00C662F4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048D7A23" w14:textId="77777777" w:rsidR="005B7A4C" w:rsidRDefault="6E50523C" w:rsidP="00C662F4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We call them the 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Panel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for short.</w:t>
            </w:r>
          </w:p>
          <w:p w14:paraId="55ECE70A" w14:textId="77777777" w:rsidR="00636CE1" w:rsidRDefault="00636CE1" w:rsidP="00C662F4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4AD4DA1" w14:textId="77777777" w:rsidR="00175325" w:rsidRDefault="00175325" w:rsidP="00C662F4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34BBE96" w14:textId="1DC00243" w:rsidR="00636CE1" w:rsidRPr="00C745E5" w:rsidRDefault="00636CE1" w:rsidP="00C662F4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>
              <w:rPr>
                <w:rFonts w:ascii="Montserrat" w:hAnsi="Montserrat"/>
                <w:sz w:val="28"/>
                <w:szCs w:val="28"/>
                <w:lang w:val="en-US"/>
              </w:rPr>
              <w:t>Panels are groups of people.</w:t>
            </w:r>
          </w:p>
        </w:tc>
      </w:tr>
      <w:tr w:rsidR="00871DA0" w:rsidRPr="00C745E5" w14:paraId="7FB3DF0D" w14:textId="77777777" w:rsidTr="48F2B3A5">
        <w:trPr>
          <w:trHeight w:val="2542"/>
        </w:trPr>
        <w:tc>
          <w:tcPr>
            <w:tcW w:w="3114" w:type="dxa"/>
          </w:tcPr>
          <w:p w14:paraId="3E38D08B" w14:textId="77777777" w:rsidR="00C745E5" w:rsidRDefault="00C745E5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30A7445" w14:textId="0F3D5028" w:rsidR="00D90A48" w:rsidRPr="00C745E5" w:rsidRDefault="00C919AF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noProof/>
                <w:sz w:val="28"/>
                <w:szCs w:val="28"/>
                <w:lang w:val="en-US"/>
              </w:rPr>
              <w:drawing>
                <wp:inline distT="0" distB="0" distL="0" distR="0" wp14:anchorId="2D4B2423" wp14:editId="3E0DE21B">
                  <wp:extent cx="1781175" cy="1781175"/>
                  <wp:effectExtent l="0" t="0" r="0" b="9525"/>
                  <wp:docPr id="856593325" name="Picture 1" descr="a person holding a clipbaord with a tick and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593325" name="Picture 1" descr="a person holding a clipbaord with a tick and thumbs up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F5F254F" w14:textId="207FC65D" w:rsidR="0032097B" w:rsidRPr="00C745E5" w:rsidRDefault="0032097B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The </w:t>
            </w:r>
            <w:r w:rsidR="007E38DD" w:rsidRPr="00C745E5">
              <w:rPr>
                <w:rFonts w:ascii="Montserrat" w:hAnsi="Montserrat"/>
                <w:sz w:val="28"/>
                <w:szCs w:val="28"/>
                <w:lang w:val="en-US"/>
              </w:rPr>
              <w:t>P</w:t>
            </w: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anel makes sure the research is done </w:t>
            </w:r>
          </w:p>
          <w:p w14:paraId="60272D3A" w14:textId="77777777" w:rsidR="0032097B" w:rsidRDefault="0032097B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7C84B33" w14:textId="77777777" w:rsidR="00C745E5" w:rsidRPr="00C745E5" w:rsidRDefault="00C745E5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5424359" w14:textId="77777777" w:rsidR="00D90A48" w:rsidRPr="00C745E5" w:rsidRDefault="0032097B" w:rsidP="0032097B">
            <w:pPr>
              <w:pStyle w:val="EasyRead16"/>
              <w:numPr>
                <w:ilvl w:val="0"/>
                <w:numId w:val="24"/>
              </w:numPr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In a good way</w:t>
            </w:r>
          </w:p>
          <w:p w14:paraId="731B7712" w14:textId="4973DCBD" w:rsidR="0032097B" w:rsidRPr="00C745E5" w:rsidRDefault="12780672" w:rsidP="0032097B">
            <w:pPr>
              <w:pStyle w:val="EasyRead16"/>
              <w:numPr>
                <w:ilvl w:val="0"/>
                <w:numId w:val="24"/>
              </w:numPr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Will 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not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hurt people with disability.</w:t>
            </w:r>
          </w:p>
        </w:tc>
      </w:tr>
      <w:tr w:rsidR="00871DA0" w:rsidRPr="00C745E5" w14:paraId="33C50CFE" w14:textId="77777777" w:rsidTr="48F2B3A5">
        <w:trPr>
          <w:trHeight w:val="2542"/>
        </w:trPr>
        <w:tc>
          <w:tcPr>
            <w:tcW w:w="3114" w:type="dxa"/>
          </w:tcPr>
          <w:p w14:paraId="704E847B" w14:textId="77777777" w:rsidR="00C745E5" w:rsidRDefault="00C745E5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BDDE40E" w14:textId="77777777" w:rsidR="00175325" w:rsidRDefault="00175325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753DD38" w14:textId="64140D49" w:rsidR="0032097B" w:rsidRPr="00C745E5" w:rsidRDefault="00DD19F6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7D08E3F" wp14:editId="06EDDF28">
                  <wp:extent cx="1724025" cy="1724025"/>
                  <wp:effectExtent l="0" t="0" r="9525" b="9525"/>
                  <wp:docPr id="670493586" name="Picture 1" descr="a person with thought bubbles that have a thumb up and thumb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446895" name="Picture 1" descr="a person with thought bubbles that have a thumb up and thumb down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B873CC5" w14:textId="77777777" w:rsidR="00C919AF" w:rsidRDefault="00C919AF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FF29AC5" w14:textId="77777777" w:rsidR="00C745E5" w:rsidRDefault="00C745E5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CFAE194" w14:textId="77777777" w:rsidR="00175325" w:rsidRDefault="00175325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D500B2A" w14:textId="77777777" w:rsidR="00175325" w:rsidRDefault="00175325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2500C2F" w14:textId="77777777" w:rsidR="00C745E5" w:rsidRPr="00C745E5" w:rsidRDefault="00C745E5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075A719B" w14:textId="74DC406E" w:rsidR="0032097B" w:rsidRPr="00C745E5" w:rsidRDefault="70FBF85E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The Panel will </w:t>
            </w:r>
            <w:r w:rsidR="2F17F530" w:rsidRPr="00C745E5">
              <w:rPr>
                <w:rFonts w:ascii="Montserrat" w:hAnsi="Montserrat"/>
                <w:sz w:val="28"/>
                <w:szCs w:val="28"/>
                <w:lang w:val="en-US"/>
              </w:rPr>
              <w:t>say</w:t>
            </w: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 if the</w:t>
            </w:r>
            <w:r w:rsidR="2F17F530"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y think the </w:t>
            </w: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research </w:t>
            </w:r>
            <w:r w:rsidR="060AF5C3"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should </w:t>
            </w: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be done.</w:t>
            </w:r>
          </w:p>
        </w:tc>
      </w:tr>
      <w:tr w:rsidR="00871DA0" w:rsidRPr="00C745E5" w14:paraId="4859D0CD" w14:textId="77777777" w:rsidTr="48F2B3A5">
        <w:trPr>
          <w:cantSplit/>
          <w:trHeight w:val="2542"/>
        </w:trPr>
        <w:tc>
          <w:tcPr>
            <w:tcW w:w="3114" w:type="dxa"/>
          </w:tcPr>
          <w:p w14:paraId="50D059DB" w14:textId="77777777" w:rsidR="00C745E5" w:rsidRDefault="00C745E5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5F9F6803" w14:textId="222A6E26" w:rsidR="007E38DD" w:rsidRPr="00C745E5" w:rsidRDefault="00524B74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noProof/>
                <w:sz w:val="28"/>
                <w:szCs w:val="28"/>
                <w:lang w:val="en-US"/>
              </w:rPr>
              <w:drawing>
                <wp:inline distT="0" distB="0" distL="0" distR="0" wp14:anchorId="7F687400" wp14:editId="4C1FF975">
                  <wp:extent cx="1704975" cy="1704975"/>
                  <wp:effectExtent l="0" t="0" r="9525" b="0"/>
                  <wp:docPr id="505499194" name="Picture 1" descr="a person pointing to a pie ch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499194" name="Picture 1" descr="a person pointing to a pie char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FE27F96" w14:textId="77777777" w:rsidR="00C745E5" w:rsidRDefault="00C745E5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9DCB611" w14:textId="77777777" w:rsidR="00C745E5" w:rsidRPr="00C745E5" w:rsidRDefault="00C745E5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0166305B" w14:textId="7E3311A0" w:rsidR="007E38DD" w:rsidRPr="00C745E5" w:rsidRDefault="007E38DD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The Panel </w:t>
            </w:r>
            <w:r w:rsidR="00E75CD9" w:rsidRPr="00C745E5">
              <w:rPr>
                <w:rFonts w:ascii="Montserrat" w:hAnsi="Montserrat"/>
                <w:sz w:val="28"/>
                <w:szCs w:val="28"/>
                <w:lang w:val="en-US"/>
              </w:rPr>
              <w:t>will say if the research needs to be changed.</w:t>
            </w:r>
          </w:p>
        </w:tc>
      </w:tr>
      <w:tr w:rsidR="00871DA0" w:rsidRPr="00C745E5" w14:paraId="1FEC1DAE" w14:textId="77777777" w:rsidTr="48F2B3A5">
        <w:trPr>
          <w:trHeight w:val="2542"/>
        </w:trPr>
        <w:tc>
          <w:tcPr>
            <w:tcW w:w="3114" w:type="dxa"/>
          </w:tcPr>
          <w:p w14:paraId="57D4BF91" w14:textId="4226534E" w:rsidR="00E75CD9" w:rsidRPr="00C745E5" w:rsidRDefault="00370931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noProof/>
                <w:sz w:val="28"/>
                <w:szCs w:val="28"/>
                <w:lang w:val="en-US"/>
              </w:rPr>
              <w:drawing>
                <wp:inline distT="0" distB="0" distL="0" distR="0" wp14:anchorId="5356A4E3" wp14:editId="724B64A1">
                  <wp:extent cx="1485900" cy="1485900"/>
                  <wp:effectExtent l="0" t="0" r="0" b="0"/>
                  <wp:docPr id="1889711360" name="Picture 1" descr="3 people sitting down reading yellow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711360" name="Picture 1" descr="3 people sitting down reading yellow books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D4C31BE" w14:textId="1F6C3EF4" w:rsidR="00E75CD9" w:rsidRDefault="22CF8836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Before </w:t>
            </w:r>
            <w:r w:rsidR="4CE8E567" w:rsidRPr="48F2B3A5">
              <w:rPr>
                <w:rFonts w:ascii="Montserrat" w:hAnsi="Montserrat"/>
                <w:sz w:val="28"/>
                <w:szCs w:val="28"/>
                <w:lang w:val="en-US"/>
              </w:rPr>
              <w:t>using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the data </w:t>
            </w:r>
            <w:r w:rsidR="4C7D4A7A" w:rsidRPr="48F2B3A5">
              <w:rPr>
                <w:rFonts w:ascii="Montserrat" w:hAnsi="Montserrat"/>
                <w:sz w:val="28"/>
                <w:szCs w:val="28"/>
                <w:lang w:val="en-US"/>
              </w:rPr>
              <w:t>the researchers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need to do 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training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  <w:p w14:paraId="63CE2717" w14:textId="77777777" w:rsidR="00C745E5" w:rsidRDefault="00C745E5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08EC02DD" w14:textId="77777777" w:rsidR="002746F3" w:rsidRPr="00C745E5" w:rsidRDefault="002746F3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04908399" w14:textId="1C6F8A2C" w:rsidR="00E347A6" w:rsidRDefault="00E347A6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Training is when you learn how to do something</w:t>
            </w:r>
            <w:r w:rsidR="00D24143" w:rsidRPr="00C745E5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  <w:p w14:paraId="030B8B8F" w14:textId="77777777" w:rsidR="00C745E5" w:rsidRDefault="00C745E5" w:rsidP="00863265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7C5F246" w14:textId="7B6D8705" w:rsidR="002746F3" w:rsidRPr="00C745E5" w:rsidRDefault="002746F3" w:rsidP="00863265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</w:tc>
      </w:tr>
      <w:tr w:rsidR="00871DA0" w:rsidRPr="00C745E5" w14:paraId="149986C0" w14:textId="77777777" w:rsidTr="48F2B3A5">
        <w:trPr>
          <w:trHeight w:val="2542"/>
        </w:trPr>
        <w:tc>
          <w:tcPr>
            <w:tcW w:w="3114" w:type="dxa"/>
          </w:tcPr>
          <w:p w14:paraId="780B929C" w14:textId="2D0A98C7" w:rsidR="00D24143" w:rsidRPr="00C745E5" w:rsidRDefault="00EA24EF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noProof/>
                <w:sz w:val="28"/>
                <w:szCs w:val="28"/>
                <w:lang w:val="en-US"/>
              </w:rPr>
              <w:drawing>
                <wp:inline distT="0" distB="0" distL="0" distR="0" wp14:anchorId="4FACF049" wp14:editId="388AFC28">
                  <wp:extent cx="1704975" cy="1704975"/>
                  <wp:effectExtent l="0" t="0" r="9525" b="0"/>
                  <wp:docPr id="1339816076" name="Picture 1" descr="3 people with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134111" name="Picture 1" descr="3 people with thumbs up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7CD9A42" w14:textId="77777777" w:rsidR="002746F3" w:rsidRDefault="002746F3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51BAF8A6" w14:textId="5A85BDC2" w:rsidR="00D24143" w:rsidRDefault="00D24143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This will help people use the data in a good way.</w:t>
            </w:r>
          </w:p>
          <w:p w14:paraId="23130A10" w14:textId="77777777" w:rsidR="002746F3" w:rsidRDefault="002746F3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E67B77B" w14:textId="77777777" w:rsidR="002746F3" w:rsidRPr="00C745E5" w:rsidRDefault="002746F3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5B14B35" w14:textId="47E0E1BB" w:rsidR="005A32DF" w:rsidRDefault="21EF02A6" w:rsidP="007E017E">
            <w:pPr>
              <w:pStyle w:val="EasyRead16"/>
              <w:spacing w:before="240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>The</w:t>
            </w:r>
            <w:r w:rsidR="0A1968B6"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researchers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will not be given information about</w:t>
            </w:r>
            <w:r w:rsidR="105EE5DF"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anyones</w:t>
            </w:r>
          </w:p>
          <w:p w14:paraId="0E036E45" w14:textId="3F7E1258" w:rsidR="005A32DF" w:rsidRPr="00C745E5" w:rsidRDefault="00247097" w:rsidP="00C745E5">
            <w:pPr>
              <w:pStyle w:val="EasyRead16"/>
              <w:numPr>
                <w:ilvl w:val="0"/>
                <w:numId w:val="27"/>
              </w:numPr>
              <w:spacing w:before="240"/>
              <w:ind w:left="714" w:hanging="357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N</w:t>
            </w:r>
            <w:r w:rsidR="72CCE05C" w:rsidRPr="00C745E5">
              <w:rPr>
                <w:rFonts w:ascii="Montserrat" w:hAnsi="Montserrat"/>
                <w:sz w:val="28"/>
                <w:szCs w:val="28"/>
                <w:lang w:val="en-US"/>
              </w:rPr>
              <w:t>ame</w:t>
            </w:r>
          </w:p>
          <w:p w14:paraId="6F045764" w14:textId="07BBF30C" w:rsidR="00C1786D" w:rsidRPr="00C745E5" w:rsidRDefault="00247097" w:rsidP="007E017E">
            <w:pPr>
              <w:pStyle w:val="EasyRead16"/>
              <w:numPr>
                <w:ilvl w:val="0"/>
                <w:numId w:val="27"/>
              </w:numPr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Address.</w:t>
            </w:r>
          </w:p>
        </w:tc>
      </w:tr>
      <w:tr w:rsidR="00871DA0" w:rsidRPr="00C745E5" w14:paraId="37D04BE5" w14:textId="77777777" w:rsidTr="48F2B3A5">
        <w:trPr>
          <w:trHeight w:val="3403"/>
        </w:trPr>
        <w:tc>
          <w:tcPr>
            <w:tcW w:w="3114" w:type="dxa"/>
          </w:tcPr>
          <w:p w14:paraId="69D10EDE" w14:textId="1009BCF8" w:rsidR="00D24143" w:rsidRPr="00C745E5" w:rsidRDefault="003F3CB8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60A325BF" wp14:editId="4E690A20">
                  <wp:extent cx="1438275" cy="1339993"/>
                  <wp:effectExtent l="0" t="0" r="0" b="0"/>
                  <wp:docPr id="1968214041" name="Picture 1" descr="a person sitting at a table with a computer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214041" name="Picture 1" descr="a person sitting at a table with a computer on i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059" cy="134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BDE320F" w14:textId="77777777" w:rsidR="00370931" w:rsidRPr="00C745E5" w:rsidRDefault="00370931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E97889F" w14:textId="5C6A9AFD" w:rsidR="00D24143" w:rsidRPr="00C745E5" w:rsidRDefault="5A60C95C" w:rsidP="02103560">
            <w:pPr>
              <w:pStyle w:val="EasyRead16"/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>The</w:t>
            </w:r>
            <w:r w:rsidR="3957C9AA"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research</w:t>
            </w:r>
            <w:r w:rsidR="7C6F50EA" w:rsidRPr="48F2B3A5">
              <w:rPr>
                <w:rFonts w:ascii="Montserrat" w:hAnsi="Montserrat"/>
                <w:sz w:val="28"/>
                <w:szCs w:val="28"/>
                <w:lang w:val="en-US"/>
              </w:rPr>
              <w:t>ers</w:t>
            </w:r>
            <w:r w:rsidR="3957C9AA"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will </w:t>
            </w:r>
            <w:r w:rsidR="1E6BFB4B" w:rsidRPr="48F2B3A5">
              <w:rPr>
                <w:rFonts w:ascii="Montserrat" w:hAnsi="Montserrat"/>
                <w:sz w:val="28"/>
                <w:szCs w:val="28"/>
                <w:lang w:val="en-US"/>
              </w:rPr>
              <w:t>use the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data in a</w:t>
            </w:r>
            <w:r w:rsidR="0467A52F"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</w:p>
          <w:p w14:paraId="14345C94" w14:textId="00C8D260" w:rsidR="00D24143" w:rsidRPr="00C745E5" w:rsidRDefault="3BABED61" w:rsidP="02103560">
            <w:pPr>
              <w:pStyle w:val="EasyRead16"/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</w:pPr>
            <w:r w:rsidRPr="02103560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private way.</w:t>
            </w:r>
          </w:p>
        </w:tc>
      </w:tr>
      <w:tr w:rsidR="00871DA0" w:rsidRPr="00C745E5" w14:paraId="12AA62BA" w14:textId="77777777" w:rsidTr="48F2B3A5">
        <w:trPr>
          <w:trHeight w:val="3393"/>
        </w:trPr>
        <w:tc>
          <w:tcPr>
            <w:tcW w:w="3114" w:type="dxa"/>
          </w:tcPr>
          <w:p w14:paraId="6D047DE1" w14:textId="7047903C" w:rsidR="0055746E" w:rsidRPr="00C745E5" w:rsidRDefault="00326BEA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noProof/>
                <w:sz w:val="28"/>
                <w:szCs w:val="28"/>
                <w:lang w:val="en-US"/>
              </w:rPr>
              <w:drawing>
                <wp:inline distT="0" distB="0" distL="0" distR="0" wp14:anchorId="047540E4" wp14:editId="241AA40A">
                  <wp:extent cx="1152525" cy="1349439"/>
                  <wp:effectExtent l="0" t="0" r="0" b="3175"/>
                  <wp:docPr id="1888985493" name="Picture 1" descr="a computer with a 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985493" name="Picture 1" descr="a computer with a green tick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85" cy="135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7D95E0A" w14:textId="488A6887" w:rsidR="0055746E" w:rsidRPr="00C745E5" w:rsidRDefault="594BBDBE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2103560">
              <w:rPr>
                <w:rFonts w:ascii="Montserrat" w:hAnsi="Montserrat"/>
                <w:sz w:val="28"/>
                <w:szCs w:val="28"/>
                <w:lang w:val="en-US"/>
              </w:rPr>
              <w:t xml:space="preserve">That means </w:t>
            </w:r>
            <w:r w:rsidR="2050780B" w:rsidRPr="02103560">
              <w:rPr>
                <w:rFonts w:ascii="Montserrat" w:hAnsi="Montserrat"/>
                <w:sz w:val="28"/>
                <w:szCs w:val="28"/>
                <w:lang w:val="en-US"/>
              </w:rPr>
              <w:t>the data</w:t>
            </w:r>
            <w:r w:rsidRPr="02103560">
              <w:rPr>
                <w:rFonts w:ascii="Montserrat" w:hAnsi="Montserrat"/>
                <w:sz w:val="28"/>
                <w:szCs w:val="28"/>
                <w:lang w:val="en-US"/>
              </w:rPr>
              <w:t xml:space="preserve"> is</w:t>
            </w:r>
            <w:r w:rsidR="2050780B" w:rsidRPr="02103560">
              <w:rPr>
                <w:rFonts w:ascii="Montserrat" w:hAnsi="Montserrat"/>
                <w:sz w:val="28"/>
                <w:szCs w:val="28"/>
                <w:lang w:val="en-US"/>
              </w:rPr>
              <w:t xml:space="preserve"> used</w:t>
            </w:r>
          </w:p>
          <w:p w14:paraId="4F8EE7D8" w14:textId="77777777" w:rsidR="0055746E" w:rsidRPr="00C745E5" w:rsidRDefault="0055746E" w:rsidP="0032097B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CEFD2F4" w14:textId="48448D2E" w:rsidR="0055746E" w:rsidRPr="00C745E5" w:rsidRDefault="0055746E" w:rsidP="0055746E">
            <w:pPr>
              <w:pStyle w:val="EasyRead16"/>
              <w:numPr>
                <w:ilvl w:val="0"/>
                <w:numId w:val="25"/>
              </w:numPr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Safe</w:t>
            </w:r>
            <w:r w:rsidR="00863265">
              <w:rPr>
                <w:rFonts w:ascii="Montserrat" w:hAnsi="Montserrat"/>
                <w:sz w:val="28"/>
                <w:szCs w:val="28"/>
                <w:lang w:val="en-US"/>
              </w:rPr>
              <w:t>ly</w:t>
            </w: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</w:p>
          <w:p w14:paraId="605E09CA" w14:textId="6C400A5B" w:rsidR="0055746E" w:rsidRPr="00C745E5" w:rsidRDefault="0055746E" w:rsidP="0055746E">
            <w:pPr>
              <w:pStyle w:val="EasyRead16"/>
              <w:numPr>
                <w:ilvl w:val="0"/>
                <w:numId w:val="25"/>
              </w:numPr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Online.</w:t>
            </w:r>
          </w:p>
        </w:tc>
      </w:tr>
      <w:tr w:rsidR="00871DA0" w:rsidRPr="00C745E5" w14:paraId="41FE6F70" w14:textId="77777777" w:rsidTr="48F2B3A5">
        <w:trPr>
          <w:trHeight w:val="2258"/>
        </w:trPr>
        <w:tc>
          <w:tcPr>
            <w:tcW w:w="3114" w:type="dxa"/>
          </w:tcPr>
          <w:p w14:paraId="1CF3854B" w14:textId="1407F3C6" w:rsidR="00406691" w:rsidRPr="00C745E5" w:rsidRDefault="00871DA0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noProof/>
                <w:sz w:val="28"/>
                <w:szCs w:val="28"/>
                <w:lang w:val="en-US"/>
              </w:rPr>
              <w:drawing>
                <wp:inline distT="0" distB="0" distL="0" distR="0" wp14:anchorId="101FB073" wp14:editId="00A67ED1">
                  <wp:extent cx="1323975" cy="1323975"/>
                  <wp:effectExtent l="0" t="0" r="9525" b="9525"/>
                  <wp:docPr id="186693275" name="Picture 1" descr="a magnifying glass with bar graph in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93275" name="Picture 1" descr="a magnifying glass with bar graph inside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D5CB7A5" w14:textId="77777777" w:rsidR="002746F3" w:rsidRDefault="002746F3" w:rsidP="007E017E">
            <w:pPr>
              <w:pStyle w:val="EasyRead16"/>
              <w:spacing w:before="240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54D4FE2" w14:textId="22CBBEA0" w:rsidR="00406691" w:rsidRPr="00C745E5" w:rsidRDefault="0768A035" w:rsidP="007E017E">
            <w:pPr>
              <w:pStyle w:val="EasyRead16"/>
              <w:spacing w:before="240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The government will check</w:t>
            </w:r>
            <w:r w:rsidR="170DC0EA"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 that </w:t>
            </w: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people </w:t>
            </w:r>
            <w:r w:rsidR="170DC0EA"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have used the data in the right way. </w:t>
            </w:r>
          </w:p>
        </w:tc>
      </w:tr>
    </w:tbl>
    <w:p w14:paraId="4D75A7DE" w14:textId="77777777" w:rsidR="00175325" w:rsidRPr="00175325" w:rsidRDefault="00175325" w:rsidP="00175325">
      <w:pPr>
        <w:pStyle w:val="EasyRead14"/>
      </w:pPr>
    </w:p>
    <w:p w14:paraId="19085D35" w14:textId="77777777" w:rsidR="00175325" w:rsidRPr="00175325" w:rsidRDefault="00175325" w:rsidP="00175325">
      <w:pPr>
        <w:pStyle w:val="EasyRead14"/>
      </w:pPr>
      <w:r w:rsidRPr="00175325">
        <w:br w:type="page"/>
      </w:r>
    </w:p>
    <w:p w14:paraId="335E0591" w14:textId="35B5C30B" w:rsidR="005B7A4C" w:rsidRPr="00EE3348" w:rsidRDefault="00CB372A" w:rsidP="005B7A4C">
      <w:pPr>
        <w:pStyle w:val="EasyReadPageHeader"/>
        <w:rPr>
          <w:rFonts w:ascii="Montserrat" w:hAnsi="Montserrat"/>
          <w:color w:val="0D4AC4"/>
        </w:rPr>
      </w:pPr>
      <w:r>
        <w:rPr>
          <w:rFonts w:ascii="Montserrat" w:hAnsi="Montserrat"/>
          <w:color w:val="0D4AC4"/>
        </w:rPr>
        <w:lastRenderedPageBreak/>
        <w:t>Reports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F47592" w:rsidRPr="00BE4427" w14:paraId="18BAC3AE" w14:textId="77777777" w:rsidTr="48F2B3A5">
        <w:trPr>
          <w:trHeight w:val="2969"/>
        </w:trPr>
        <w:tc>
          <w:tcPr>
            <w:tcW w:w="3114" w:type="dxa"/>
          </w:tcPr>
          <w:p w14:paraId="5FE4D470" w14:textId="77777777" w:rsidR="0013207D" w:rsidRDefault="0013207D" w:rsidP="00AA4CAF">
            <w:pPr>
              <w:pStyle w:val="EasyRead16"/>
              <w:rPr>
                <w:rFonts w:ascii="Montserrat" w:hAnsi="Montserrat"/>
                <w:lang w:val="en-US"/>
              </w:rPr>
            </w:pPr>
          </w:p>
          <w:p w14:paraId="46132D31" w14:textId="77777777" w:rsidR="0013207D" w:rsidRDefault="0013207D" w:rsidP="00AA4CAF">
            <w:pPr>
              <w:pStyle w:val="EasyRead16"/>
              <w:rPr>
                <w:rFonts w:ascii="Montserrat" w:hAnsi="Montserrat"/>
                <w:lang w:val="en-US"/>
              </w:rPr>
            </w:pPr>
          </w:p>
          <w:p w14:paraId="0F512B7A" w14:textId="68B6C0E6" w:rsidR="005B7A4C" w:rsidRPr="00BE4427" w:rsidRDefault="0013207D" w:rsidP="00AA4CAF">
            <w:pPr>
              <w:pStyle w:val="EasyRead16"/>
              <w:rPr>
                <w:rFonts w:ascii="Montserrat" w:hAnsi="Montserrat"/>
                <w:lang w:val="en-US"/>
              </w:rPr>
            </w:pPr>
            <w:r w:rsidRPr="0013207D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1FB8DC2" wp14:editId="63A2F104">
                  <wp:extent cx="1552575" cy="1552575"/>
                  <wp:effectExtent l="0" t="0" r="0" b="9525"/>
                  <wp:docPr id="1107394998" name="Picture 1" descr="an easy read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394998" name="Picture 1" descr="an easy read repor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A643A12" w14:textId="0AFB9162" w:rsidR="005B7A4C" w:rsidRPr="00C745E5" w:rsidRDefault="5989D999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To help the Council </w:t>
            </w:r>
            <w:r w:rsidR="5302E9EB"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look after the data asset </w:t>
            </w:r>
            <w:r w:rsidR="21E325D8" w:rsidRPr="48F2B3A5">
              <w:rPr>
                <w:rFonts w:ascii="Montserrat" w:hAnsi="Montserrat"/>
                <w:sz w:val="28"/>
                <w:szCs w:val="28"/>
                <w:lang w:val="en-US"/>
              </w:rPr>
              <w:t>we</w:t>
            </w:r>
            <w:r w:rsidR="5302E9EB"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will write reports.</w:t>
            </w:r>
          </w:p>
          <w:p w14:paraId="725498E0" w14:textId="77777777" w:rsidR="006B7409" w:rsidRPr="00C745E5" w:rsidRDefault="006B7409" w:rsidP="006B7409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214C618" w14:textId="5D333BA5" w:rsidR="006B7409" w:rsidRPr="00C745E5" w:rsidRDefault="2971B4DE" w:rsidP="006B7409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>The</w:t>
            </w:r>
            <w:r w:rsidR="6451892C"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reports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will say</w:t>
            </w:r>
            <w:r w:rsidR="4ED86B5A"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</w:p>
          <w:p w14:paraId="12003C5F" w14:textId="77777777" w:rsidR="006B7409" w:rsidRPr="00C745E5" w:rsidRDefault="006B7409" w:rsidP="006B7409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E18BE16" w14:textId="4E5341FE" w:rsidR="006B7409" w:rsidRPr="00C745E5" w:rsidRDefault="00327074" w:rsidP="006B7409">
            <w:pPr>
              <w:pStyle w:val="EasyRead16"/>
              <w:numPr>
                <w:ilvl w:val="0"/>
                <w:numId w:val="26"/>
              </w:numPr>
              <w:rPr>
                <w:rFonts w:ascii="Montserrat" w:hAnsi="Montserrat"/>
                <w:sz w:val="28"/>
                <w:szCs w:val="28"/>
                <w:lang w:val="en-US"/>
              </w:rPr>
            </w:pPr>
            <w:r>
              <w:rPr>
                <w:rFonts w:ascii="Montserrat" w:hAnsi="Montserrat"/>
                <w:sz w:val="28"/>
                <w:szCs w:val="28"/>
                <w:lang w:val="en-US"/>
              </w:rPr>
              <w:t>What r</w:t>
            </w:r>
            <w:r w:rsidR="006B7409"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esearch </w:t>
            </w:r>
            <w:r w:rsidR="00973A43" w:rsidRPr="00C745E5">
              <w:rPr>
                <w:rFonts w:ascii="Montserrat" w:hAnsi="Montserrat"/>
                <w:sz w:val="28"/>
                <w:szCs w:val="28"/>
                <w:lang w:val="en-US"/>
              </w:rPr>
              <w:t>us</w:t>
            </w:r>
            <w:r>
              <w:rPr>
                <w:rFonts w:ascii="Montserrat" w:hAnsi="Montserrat"/>
                <w:sz w:val="28"/>
                <w:szCs w:val="28"/>
                <w:lang w:val="en-US"/>
              </w:rPr>
              <w:t>ed</w:t>
            </w:r>
            <w:r w:rsidR="00973A43"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 the data</w:t>
            </w:r>
            <w:r w:rsidR="006B7409" w:rsidRPr="00C745E5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  <w:p w14:paraId="37FDA549" w14:textId="7414488A" w:rsidR="006B7409" w:rsidRPr="00C745E5" w:rsidRDefault="006B7409" w:rsidP="006B7409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</w:tc>
      </w:tr>
      <w:tr w:rsidR="00F47592" w:rsidRPr="00BE4427" w14:paraId="5687DDAC" w14:textId="77777777" w:rsidTr="48F2B3A5">
        <w:trPr>
          <w:trHeight w:val="2582"/>
        </w:trPr>
        <w:tc>
          <w:tcPr>
            <w:tcW w:w="3114" w:type="dxa"/>
          </w:tcPr>
          <w:p w14:paraId="0B66AAC6" w14:textId="3BB609F6" w:rsidR="005B7A4C" w:rsidRPr="00BE4427" w:rsidRDefault="00780A6B" w:rsidP="00AA4CAF">
            <w:pPr>
              <w:pStyle w:val="EasyRead16"/>
              <w:rPr>
                <w:rFonts w:ascii="Montserrat" w:hAnsi="Montserrat"/>
                <w:lang w:val="en-US"/>
              </w:rPr>
            </w:pPr>
            <w:r w:rsidRPr="00780A6B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1A908CB" wp14:editId="40941546">
                  <wp:extent cx="1390650" cy="1390650"/>
                  <wp:effectExtent l="0" t="0" r="0" b="0"/>
                  <wp:docPr id="1884643656" name="Picture 1" descr="2 people standing in front of a board with our research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643656" name="Picture 1" descr="2 people standing in front of a board with our research on i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590D7C5" w14:textId="77777777" w:rsidR="005B7A4C" w:rsidRPr="00C745E5" w:rsidRDefault="005B7A4C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CB212CB" w14:textId="6E02CB09" w:rsidR="00C6734D" w:rsidRPr="00C745E5" w:rsidRDefault="00E940CA" w:rsidP="00C6734D">
            <w:pPr>
              <w:pStyle w:val="EasyRead16"/>
              <w:numPr>
                <w:ilvl w:val="0"/>
                <w:numId w:val="26"/>
              </w:numPr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What p</w:t>
            </w:r>
            <w:r w:rsidR="00C6734D"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eople found </w:t>
            </w:r>
            <w:r w:rsidR="00780A6B"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out </w:t>
            </w:r>
            <w:r w:rsidR="00C73F29" w:rsidRPr="00C745E5">
              <w:rPr>
                <w:rFonts w:ascii="Montserrat" w:hAnsi="Montserrat"/>
                <w:sz w:val="28"/>
                <w:szCs w:val="28"/>
                <w:lang w:val="en-US"/>
              </w:rPr>
              <w:t>from</w:t>
            </w:r>
            <w:r w:rsidR="00C6734D" w:rsidRPr="00C745E5">
              <w:rPr>
                <w:rFonts w:ascii="Montserrat" w:hAnsi="Montserrat"/>
                <w:sz w:val="28"/>
                <w:szCs w:val="28"/>
                <w:lang w:val="en-US"/>
              </w:rPr>
              <w:t xml:space="preserve"> their research.</w:t>
            </w:r>
          </w:p>
        </w:tc>
      </w:tr>
      <w:tr w:rsidR="00F47592" w:rsidRPr="00BE4427" w14:paraId="1BF4C98B" w14:textId="77777777" w:rsidTr="48F2B3A5">
        <w:trPr>
          <w:trHeight w:val="2542"/>
        </w:trPr>
        <w:tc>
          <w:tcPr>
            <w:tcW w:w="3114" w:type="dxa"/>
          </w:tcPr>
          <w:p w14:paraId="354FE6ED" w14:textId="396B975F" w:rsidR="005B7A4C" w:rsidRPr="00BE4427" w:rsidRDefault="0086645F" w:rsidP="00AA4CAF">
            <w:pPr>
              <w:pStyle w:val="EasyRead16"/>
              <w:rPr>
                <w:rFonts w:ascii="Montserrat" w:hAnsi="Montserrat"/>
                <w:lang w:val="en-US"/>
              </w:rPr>
            </w:pPr>
            <w:r w:rsidRPr="0086645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F9AD939" wp14:editId="0E3E4EF2">
                  <wp:extent cx="1524000" cy="1524000"/>
                  <wp:effectExtent l="0" t="0" r="0" b="0"/>
                  <wp:docPr id="1135091856" name="Picture 1" descr="a clipbaord with 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091856" name="Picture 1" descr="a clipbaord with a red cross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AD05894" w14:textId="77777777" w:rsidR="005B7A4C" w:rsidRPr="00C745E5" w:rsidRDefault="005B7A4C" w:rsidP="00AA4CAF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555AEAF6" w14:textId="61081843" w:rsidR="00445DCD" w:rsidRPr="00C745E5" w:rsidRDefault="3D64B544" w:rsidP="00445DCD">
            <w:pPr>
              <w:pStyle w:val="EasyRead16"/>
              <w:numPr>
                <w:ilvl w:val="0"/>
                <w:numId w:val="26"/>
              </w:numPr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>A</w:t>
            </w:r>
            <w:r w:rsidR="39EBC31E" w:rsidRPr="48F2B3A5">
              <w:rPr>
                <w:rFonts w:ascii="Montserrat" w:hAnsi="Montserrat"/>
                <w:sz w:val="28"/>
                <w:szCs w:val="28"/>
                <w:lang w:val="en-US"/>
              </w:rPr>
              <w:t>pplications</w:t>
            </w:r>
            <w:r w:rsidR="56FA4746"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that </w:t>
            </w:r>
            <w:r w:rsidR="39EBC31E" w:rsidRPr="48F2B3A5">
              <w:rPr>
                <w:rFonts w:ascii="Montserrat" w:hAnsi="Montserrat"/>
                <w:sz w:val="28"/>
                <w:szCs w:val="28"/>
                <w:lang w:val="en-US"/>
              </w:rPr>
              <w:t>were</w:t>
            </w:r>
            <w:r w:rsidR="56FA4746"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  <w:r w:rsidR="56FA4746"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not</w:t>
            </w:r>
            <w:r w:rsidR="56FA4746"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  <w:r w:rsidR="39EBC31E"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allowed to </w:t>
            </w:r>
            <w:r w:rsidR="0EF61686" w:rsidRPr="48F2B3A5">
              <w:rPr>
                <w:rFonts w:ascii="Montserrat" w:hAnsi="Montserrat"/>
                <w:sz w:val="28"/>
                <w:szCs w:val="28"/>
                <w:lang w:val="en-US"/>
              </w:rPr>
              <w:t>use the data</w:t>
            </w:r>
            <w:r w:rsidR="56FA4746" w:rsidRPr="48F2B3A5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</w:tc>
      </w:tr>
      <w:tr w:rsidR="00780A6B" w:rsidRPr="00BE4427" w14:paraId="5D3457D5" w14:textId="77777777" w:rsidTr="48F2B3A5">
        <w:trPr>
          <w:trHeight w:val="2542"/>
        </w:trPr>
        <w:tc>
          <w:tcPr>
            <w:tcW w:w="3114" w:type="dxa"/>
          </w:tcPr>
          <w:p w14:paraId="4BEC599D" w14:textId="75663000" w:rsidR="00445DCD" w:rsidRPr="00BE4427" w:rsidRDefault="00F47592" w:rsidP="00AA4CAF">
            <w:pPr>
              <w:pStyle w:val="EasyRead16"/>
              <w:rPr>
                <w:rFonts w:ascii="Montserrat" w:hAnsi="Montserrat"/>
                <w:lang w:val="en-US"/>
              </w:rPr>
            </w:pPr>
            <w:r w:rsidRPr="00F4759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C4C6BEE" wp14:editId="567175CD">
                  <wp:extent cx="1609725" cy="1609725"/>
                  <wp:effectExtent l="0" t="0" r="9525" b="9525"/>
                  <wp:docPr id="1837707572" name="Picture 1" descr="a person pointing up with a light blub above thei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707572" name="Picture 1" descr="a person pointing up with a light blub above their head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DC9CEAB" w14:textId="30EAA4D2" w:rsidR="00445DCD" w:rsidRPr="00C745E5" w:rsidRDefault="08F56BC2" w:rsidP="00445DCD">
            <w:pPr>
              <w:pStyle w:val="EasyRead16"/>
              <w:numPr>
                <w:ilvl w:val="0"/>
                <w:numId w:val="26"/>
              </w:numPr>
              <w:rPr>
                <w:rFonts w:ascii="Montserrat" w:hAnsi="Montserrat"/>
                <w:sz w:val="28"/>
                <w:szCs w:val="28"/>
                <w:lang w:val="en-US"/>
              </w:rPr>
            </w:pPr>
            <w:r w:rsidRPr="48F2B3A5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Recommendations</w:t>
            </w:r>
            <w:r w:rsidRPr="48F2B3A5">
              <w:rPr>
                <w:rFonts w:ascii="Montserrat" w:hAnsi="Montserrat"/>
                <w:sz w:val="28"/>
                <w:szCs w:val="28"/>
                <w:lang w:val="en-US"/>
              </w:rPr>
              <w:t xml:space="preserve"> from the Panel.</w:t>
            </w:r>
          </w:p>
          <w:p w14:paraId="0479B61B" w14:textId="55BEA736" w:rsidR="79BEDCD9" w:rsidRPr="00C745E5" w:rsidRDefault="79BEDCD9" w:rsidP="009A177B">
            <w:pPr>
              <w:pStyle w:val="EasyRead16"/>
              <w:ind w:left="360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C3DB39C" w14:textId="77777777" w:rsidR="00C745E5" w:rsidRDefault="00C745E5" w:rsidP="006B7409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F5BCD3D" w14:textId="77777777" w:rsidR="00C745E5" w:rsidRDefault="00C745E5" w:rsidP="006B7409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53E70AE3" w14:textId="54131C9E" w:rsidR="006B7409" w:rsidRDefault="006B7409" w:rsidP="006B7409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Recommendations are ideas to do things better.</w:t>
            </w:r>
          </w:p>
          <w:p w14:paraId="4536AA69" w14:textId="392D0F8C" w:rsidR="00C745E5" w:rsidRPr="00C745E5" w:rsidRDefault="00C745E5" w:rsidP="006B7409">
            <w:pPr>
              <w:pStyle w:val="EasyRead16"/>
              <w:rPr>
                <w:rFonts w:ascii="Montserrat" w:hAnsi="Montserrat"/>
                <w:sz w:val="28"/>
                <w:szCs w:val="28"/>
                <w:lang w:val="en-US"/>
              </w:rPr>
            </w:pPr>
          </w:p>
        </w:tc>
      </w:tr>
    </w:tbl>
    <w:p w14:paraId="237543CC" w14:textId="0529A17E" w:rsidR="000578E0" w:rsidRPr="00DF422E" w:rsidRDefault="000578E0" w:rsidP="000578E0">
      <w:pPr>
        <w:pStyle w:val="Heading2"/>
        <w:rPr>
          <w:rFonts w:ascii="Montserrat" w:hAnsi="Montserrat"/>
          <w:color w:val="0D4AC4"/>
          <w:sz w:val="52"/>
          <w:szCs w:val="52"/>
        </w:rPr>
      </w:pPr>
      <w:r w:rsidRPr="00DF422E">
        <w:rPr>
          <w:rFonts w:ascii="Montserrat" w:hAnsi="Montserrat"/>
          <w:color w:val="0D4AC4"/>
          <w:sz w:val="52"/>
          <w:szCs w:val="52"/>
        </w:rPr>
        <w:lastRenderedPageBreak/>
        <w:t>Contact us</w:t>
      </w:r>
    </w:p>
    <w:p w14:paraId="64B6B7C8" w14:textId="77777777" w:rsidR="000578E0" w:rsidRPr="00DF422E" w:rsidRDefault="000578E0" w:rsidP="000578E0">
      <w:pPr>
        <w:rPr>
          <w:rFonts w:ascii="Montserrat" w:hAnsi="Montserra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6"/>
        <w:gridCol w:w="5800"/>
      </w:tblGrid>
      <w:tr w:rsidR="000578E0" w:rsidRPr="00C745E5" w14:paraId="3CEB3422" w14:textId="77777777" w:rsidTr="48F2B3A5">
        <w:trPr>
          <w:trHeight w:val="2969"/>
        </w:trPr>
        <w:tc>
          <w:tcPr>
            <w:tcW w:w="3196" w:type="dxa"/>
          </w:tcPr>
          <w:p w14:paraId="51244D39" w14:textId="77777777" w:rsidR="00067154" w:rsidRDefault="000578E0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</w:rPr>
              <w:t> </w:t>
            </w:r>
          </w:p>
          <w:p w14:paraId="50B56938" w14:textId="632D04F6" w:rsidR="000578E0" w:rsidRPr="00C745E5" w:rsidRDefault="000578E0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62FDAC49" wp14:editId="38C76874">
                  <wp:extent cx="1552575" cy="1552575"/>
                  <wp:effectExtent l="0" t="0" r="9525" b="9525"/>
                  <wp:docPr id="80714257" name="Picture 12" descr="teal circle with white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14257" name="Picture 12" descr="teal circle with white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6138DEC" w14:textId="77777777" w:rsidR="00000021" w:rsidRDefault="00000021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6EA5BE2E" w14:textId="77777777" w:rsidR="00000021" w:rsidRDefault="00000021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5A9262F5" w14:textId="2DF016C1" w:rsidR="000578E0" w:rsidRPr="00C745E5" w:rsidRDefault="6FEFF346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48F2B3A5">
              <w:rPr>
                <w:rFonts w:ascii="Montserrat" w:hAnsi="Montserrat"/>
                <w:sz w:val="28"/>
                <w:szCs w:val="28"/>
              </w:rPr>
              <w:t xml:space="preserve">You can contact us if you </w:t>
            </w:r>
            <w:r w:rsidRPr="48F2B3A5">
              <w:rPr>
                <w:rFonts w:ascii="Montserrat" w:hAnsi="Montserrat"/>
                <w:b/>
                <w:bCs/>
                <w:sz w:val="28"/>
                <w:szCs w:val="28"/>
              </w:rPr>
              <w:t>need more information.</w:t>
            </w:r>
          </w:p>
        </w:tc>
      </w:tr>
      <w:tr w:rsidR="000578E0" w:rsidRPr="00C745E5" w14:paraId="31DECA7E" w14:textId="77777777" w:rsidTr="48F2B3A5">
        <w:trPr>
          <w:trHeight w:val="2968"/>
        </w:trPr>
        <w:tc>
          <w:tcPr>
            <w:tcW w:w="3196" w:type="dxa"/>
          </w:tcPr>
          <w:p w14:paraId="158B64DA" w14:textId="77777777" w:rsidR="00067154" w:rsidRDefault="000578E0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sz w:val="28"/>
                <w:szCs w:val="28"/>
              </w:rPr>
              <w:t> </w:t>
            </w:r>
          </w:p>
          <w:p w14:paraId="263BE21B" w14:textId="78B36735" w:rsidR="000578E0" w:rsidRPr="00C745E5" w:rsidRDefault="000578E0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54FEEE40" wp14:editId="5306EB5C">
                  <wp:extent cx="1635141" cy="1219200"/>
                  <wp:effectExtent l="0" t="0" r="3175" b="0"/>
                  <wp:docPr id="784560643" name="Picture 14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560643" name="Picture 14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87" cy="122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F8DDCBF" w14:textId="77777777" w:rsidR="00C748EA" w:rsidRDefault="00C748EA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625DF2E8" w14:textId="03409481" w:rsidR="000578E0" w:rsidRDefault="4FEDED6E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2103560">
              <w:rPr>
                <w:rFonts w:ascii="Montserrat" w:hAnsi="Montserrat"/>
                <w:sz w:val="28"/>
                <w:szCs w:val="28"/>
              </w:rPr>
              <w:t>You can s</w:t>
            </w:r>
            <w:r w:rsidR="000578E0" w:rsidRPr="02103560">
              <w:rPr>
                <w:rFonts w:ascii="Montserrat" w:hAnsi="Montserrat"/>
                <w:sz w:val="28"/>
                <w:szCs w:val="28"/>
              </w:rPr>
              <w:t>end us an emai</w:t>
            </w:r>
            <w:r w:rsidRPr="02103560">
              <w:rPr>
                <w:rFonts w:ascii="Montserrat" w:hAnsi="Montserrat"/>
                <w:sz w:val="28"/>
                <w:szCs w:val="28"/>
              </w:rPr>
              <w:t>l</w:t>
            </w:r>
            <w:r w:rsidR="000578E0" w:rsidRPr="02103560">
              <w:rPr>
                <w:rFonts w:ascii="Montserrat" w:hAnsi="Montserrat"/>
                <w:sz w:val="28"/>
                <w:szCs w:val="28"/>
              </w:rPr>
              <w:t>.</w:t>
            </w:r>
          </w:p>
          <w:p w14:paraId="50461931" w14:textId="77777777" w:rsidR="00B9235E" w:rsidRPr="00C745E5" w:rsidRDefault="00B9235E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493CAAF6" w14:textId="77777777" w:rsidR="000578E0" w:rsidRPr="00C745E5" w:rsidRDefault="000578E0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hyperlink r:id="rId47" w:history="1">
              <w:r w:rsidRPr="00C745E5">
                <w:rPr>
                  <w:rStyle w:val="Hyperlink"/>
                  <w:rFonts w:ascii="Montserrat" w:hAnsi="Montserrat"/>
                  <w:sz w:val="28"/>
                  <w:szCs w:val="28"/>
                </w:rPr>
                <w:t>NDDA@dss.gov.au</w:t>
              </w:r>
            </w:hyperlink>
          </w:p>
          <w:p w14:paraId="377782CC" w14:textId="77777777" w:rsidR="000578E0" w:rsidRPr="00C745E5" w:rsidRDefault="000578E0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7EE1A75E" w14:textId="77777777" w:rsidR="000578E0" w:rsidRPr="00C745E5" w:rsidRDefault="000578E0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0578E0" w:rsidRPr="00C745E5" w14:paraId="23BE9F9A" w14:textId="77777777" w:rsidTr="48F2B3A5">
        <w:trPr>
          <w:trHeight w:val="2542"/>
        </w:trPr>
        <w:tc>
          <w:tcPr>
            <w:tcW w:w="3196" w:type="dxa"/>
          </w:tcPr>
          <w:p w14:paraId="269EB95D" w14:textId="77777777" w:rsidR="00067154" w:rsidRDefault="00067154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4B0B1BAA" w14:textId="1FA8B7C5" w:rsidR="000578E0" w:rsidRPr="00C745E5" w:rsidRDefault="000578E0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745E5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4B8007A8" wp14:editId="09B28CB4">
                  <wp:extent cx="1516519" cy="1447800"/>
                  <wp:effectExtent l="0" t="0" r="7620" b="0"/>
                  <wp:docPr id="826786497" name="Picture 16" descr="teal computer mouse cli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786497" name="Picture 16" descr="teal computer mouse cli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280" cy="145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A2BE53F" w14:textId="77777777" w:rsidR="00C748EA" w:rsidRDefault="00C748EA" w:rsidP="00AA4CAF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04312513" w14:textId="605A7AF5" w:rsidR="000578E0" w:rsidRDefault="000578E0" w:rsidP="00AA4CAF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745E5">
              <w:rPr>
                <w:rFonts w:ascii="Montserrat" w:hAnsi="Montserrat"/>
                <w:sz w:val="28"/>
                <w:szCs w:val="28"/>
                <w:lang w:val="en-US"/>
              </w:rPr>
              <w:t>You can look at our website.</w:t>
            </w:r>
          </w:p>
          <w:p w14:paraId="5FBB6DB0" w14:textId="77777777" w:rsidR="00B9235E" w:rsidRPr="00C745E5" w:rsidRDefault="00B9235E" w:rsidP="00AA4CAF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C67F4FC" w14:textId="77777777" w:rsidR="000578E0" w:rsidRPr="00C745E5" w:rsidRDefault="000578E0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hyperlink r:id="rId48" w:history="1">
              <w:r w:rsidRPr="00C745E5">
                <w:rPr>
                  <w:rStyle w:val="Hyperlink"/>
                  <w:rFonts w:ascii="Montserrat" w:hAnsi="Montserrat"/>
                  <w:sz w:val="28"/>
                  <w:szCs w:val="28"/>
                  <w:lang w:val="en-US"/>
                </w:rPr>
                <w:t>www.ndda.gov.au</w:t>
              </w:r>
            </w:hyperlink>
          </w:p>
          <w:p w14:paraId="6B2E5264" w14:textId="77777777" w:rsidR="000578E0" w:rsidRPr="00C745E5" w:rsidRDefault="000578E0" w:rsidP="00AA4CAF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6B1BC76D" w14:textId="77777777" w:rsidR="000578E0" w:rsidRPr="00C745E5" w:rsidRDefault="000578E0" w:rsidP="00AA4CAF">
            <w:pPr>
              <w:ind w:firstLine="720"/>
              <w:rPr>
                <w:rFonts w:ascii="Montserrat" w:hAnsi="Montserrat"/>
                <w:sz w:val="28"/>
                <w:szCs w:val="28"/>
              </w:rPr>
            </w:pPr>
          </w:p>
        </w:tc>
      </w:tr>
    </w:tbl>
    <w:p w14:paraId="741866BF" w14:textId="77777777" w:rsidR="00067154" w:rsidRDefault="00067154" w:rsidP="00046382">
      <w:pPr>
        <w:spacing w:line="480" w:lineRule="auto"/>
        <w:rPr>
          <w:sz w:val="28"/>
          <w:szCs w:val="28"/>
        </w:rPr>
      </w:pPr>
    </w:p>
    <w:p w14:paraId="3A7DC370" w14:textId="672A9636" w:rsidR="009319C3" w:rsidRPr="00C745E5" w:rsidRDefault="0008237F" w:rsidP="00046382">
      <w:pPr>
        <w:spacing w:line="480" w:lineRule="auto"/>
        <w:rPr>
          <w:sz w:val="28"/>
          <w:szCs w:val="28"/>
        </w:rPr>
      </w:pPr>
      <w:r w:rsidRPr="005D56F1">
        <w:rPr>
          <w:noProof/>
        </w:rPr>
        <w:drawing>
          <wp:inline distT="0" distB="0" distL="0" distR="0" wp14:anchorId="7C80FA26" wp14:editId="7B097804">
            <wp:extent cx="1200150" cy="1247775"/>
            <wp:effectExtent l="0" t="0" r="0" b="0"/>
            <wp:docPr id="1582146481" name="Picture 119" descr="A blue rectangle with white text saying made with photosymbo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9" descr="A blue rectangle with white text saying made with photosymbols"/>
                    <pic:cNvPicPr/>
                  </pic:nvPicPr>
                  <pic:blipFill>
                    <a:blip r:embed="rId49"/>
                    <a:srcRect/>
                    <a:stretch/>
                  </pic:blipFill>
                  <pic:spPr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9C3" w:rsidRPr="00C745E5" w:rsidSect="006D260B">
      <w:headerReference w:type="default" r:id="rId50"/>
      <w:footerReference w:type="default" r:id="rId51"/>
      <w:headerReference w:type="first" r:id="rId52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378556" w14:textId="77777777" w:rsidR="00210448" w:rsidRDefault="00210448" w:rsidP="00B04ED8">
      <w:pPr>
        <w:spacing w:after="0" w:line="240" w:lineRule="auto"/>
      </w:pPr>
      <w:r>
        <w:separator/>
      </w:r>
    </w:p>
  </w:endnote>
  <w:endnote w:type="continuationSeparator" w:id="0">
    <w:p w14:paraId="55232315" w14:textId="77777777" w:rsidR="00210448" w:rsidRDefault="00210448" w:rsidP="00B04ED8">
      <w:pPr>
        <w:spacing w:after="0" w:line="240" w:lineRule="auto"/>
      </w:pPr>
      <w:r>
        <w:continuationSeparator/>
      </w:r>
    </w:p>
  </w:endnote>
  <w:endnote w:type="continuationNotice" w:id="1">
    <w:p w14:paraId="3918AA08" w14:textId="77777777" w:rsidR="00210448" w:rsidRDefault="002104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/>
        <w:sz w:val="28"/>
        <w:szCs w:val="28"/>
      </w:rPr>
      <w:id w:val="-245501502"/>
      <w:docPartObj>
        <w:docPartGallery w:val="Page Numbers (Bottom of Page)"/>
        <w:docPartUnique/>
      </w:docPartObj>
    </w:sdtPr>
    <w:sdtEndPr>
      <w:rPr>
        <w:sz w:val="40"/>
        <w:szCs w:val="40"/>
      </w:rPr>
    </w:sdtEndPr>
    <w:sdtContent>
      <w:p w14:paraId="50909CF1" w14:textId="0B352CD4" w:rsidR="00825E4B" w:rsidRPr="00F67AE3" w:rsidRDefault="00825E4B" w:rsidP="21F0B535">
        <w:pPr>
          <w:pStyle w:val="Footer"/>
          <w:jc w:val="right"/>
          <w:rPr>
            <w:sz w:val="28"/>
            <w:szCs w:val="28"/>
          </w:rPr>
        </w:pPr>
        <w:r w:rsidRPr="00F67AE3">
          <w:rPr>
            <w:noProof/>
            <w:sz w:val="28"/>
            <w:szCs w:val="28"/>
          </w:rPr>
          <w:fldChar w:fldCharType="begin"/>
        </w:r>
        <w:r w:rsidRPr="00D029F1">
          <w:rPr>
            <w:sz w:val="40"/>
            <w:szCs w:val="40"/>
          </w:rPr>
          <w:instrText xml:space="preserve"> PAGE   \* MERGEFORMAT </w:instrText>
        </w:r>
        <w:r w:rsidRPr="00F67AE3">
          <w:rPr>
            <w:sz w:val="40"/>
            <w:szCs w:val="40"/>
          </w:rPr>
          <w:fldChar w:fldCharType="separate"/>
        </w:r>
        <w:r w:rsidR="21F0B535" w:rsidRPr="00D029F1">
          <w:rPr>
            <w:noProof/>
            <w:sz w:val="28"/>
            <w:szCs w:val="28"/>
          </w:rPr>
          <w:t>2</w:t>
        </w:r>
        <w:r w:rsidRPr="00F67AE3">
          <w:rPr>
            <w:noProof/>
            <w:sz w:val="28"/>
            <w:szCs w:val="28"/>
          </w:rPr>
          <w:fldChar w:fldCharType="end"/>
        </w:r>
      </w:p>
    </w:sdtContent>
  </w:sdt>
  <w:p w14:paraId="18BD5C84" w14:textId="12058A99" w:rsidR="00B04ED8" w:rsidRDefault="003E40F3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602E664" wp14:editId="512F5BF3">
          <wp:simplePos x="0" y="0"/>
          <wp:positionH relativeFrom="page">
            <wp:align>right</wp:align>
          </wp:positionH>
          <wp:positionV relativeFrom="paragraph">
            <wp:posOffset>419100</wp:posOffset>
          </wp:positionV>
          <wp:extent cx="7601711" cy="180975"/>
          <wp:effectExtent l="0" t="0" r="0" b="0"/>
          <wp:wrapNone/>
          <wp:docPr id="1882546217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691502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601711" cy="180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A7E42D" w14:textId="77777777" w:rsidR="00210448" w:rsidRDefault="00210448" w:rsidP="00B04ED8">
      <w:pPr>
        <w:spacing w:after="0" w:line="240" w:lineRule="auto"/>
      </w:pPr>
      <w:r>
        <w:separator/>
      </w:r>
    </w:p>
  </w:footnote>
  <w:footnote w:type="continuationSeparator" w:id="0">
    <w:p w14:paraId="16B6B36C" w14:textId="77777777" w:rsidR="00210448" w:rsidRDefault="00210448" w:rsidP="00B04ED8">
      <w:pPr>
        <w:spacing w:after="0" w:line="240" w:lineRule="auto"/>
      </w:pPr>
      <w:r>
        <w:continuationSeparator/>
      </w:r>
    </w:p>
  </w:footnote>
  <w:footnote w:type="continuationNotice" w:id="1">
    <w:p w14:paraId="026CE110" w14:textId="77777777" w:rsidR="00210448" w:rsidRDefault="002104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5F8000D" w14:paraId="0BE8E457" w14:textId="77777777" w:rsidTr="75F8000D">
      <w:trPr>
        <w:trHeight w:val="300"/>
      </w:trPr>
      <w:tc>
        <w:tcPr>
          <w:tcW w:w="3005" w:type="dxa"/>
        </w:tcPr>
        <w:p w14:paraId="6BCE7314" w14:textId="3B1B78B7" w:rsidR="75F8000D" w:rsidRDefault="75F8000D" w:rsidP="75F8000D">
          <w:pPr>
            <w:pStyle w:val="Header"/>
            <w:ind w:left="-115"/>
          </w:pPr>
        </w:p>
      </w:tc>
      <w:tc>
        <w:tcPr>
          <w:tcW w:w="3005" w:type="dxa"/>
        </w:tcPr>
        <w:p w14:paraId="68D2FAB0" w14:textId="58F23D68" w:rsidR="75F8000D" w:rsidRDefault="75F8000D" w:rsidP="75F8000D">
          <w:pPr>
            <w:pStyle w:val="Header"/>
            <w:jc w:val="center"/>
          </w:pPr>
        </w:p>
      </w:tc>
      <w:tc>
        <w:tcPr>
          <w:tcW w:w="3005" w:type="dxa"/>
        </w:tcPr>
        <w:p w14:paraId="1C19F7C5" w14:textId="23F09133" w:rsidR="75F8000D" w:rsidRDefault="75F8000D" w:rsidP="75F8000D">
          <w:pPr>
            <w:pStyle w:val="Header"/>
            <w:ind w:right="-115"/>
            <w:jc w:val="right"/>
          </w:pPr>
        </w:p>
      </w:tc>
    </w:tr>
  </w:tbl>
  <w:p w14:paraId="46336529" w14:textId="21A6EF2C" w:rsidR="75F8000D" w:rsidRDefault="75F8000D" w:rsidP="75F800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4ADD7" w14:textId="06563197" w:rsidR="00AA0F57" w:rsidRPr="00AA0F57" w:rsidRDefault="00AA0F57" w:rsidP="00AA0F57">
    <w:pPr>
      <w:pStyle w:val="Header"/>
    </w:pPr>
    <w:r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</w:p>
  <w:p w14:paraId="1D91E033" w14:textId="1BEDF909" w:rsidR="002950E3" w:rsidRDefault="00295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3D71C6"/>
    <w:multiLevelType w:val="hybridMultilevel"/>
    <w:tmpl w:val="32462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F1DDE"/>
    <w:multiLevelType w:val="hybridMultilevel"/>
    <w:tmpl w:val="0BB2ED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0BF2774"/>
    <w:multiLevelType w:val="multilevel"/>
    <w:tmpl w:val="72D4C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B03894"/>
    <w:multiLevelType w:val="hybridMultilevel"/>
    <w:tmpl w:val="7A5EDE86"/>
    <w:lvl w:ilvl="0" w:tplc="7A6E2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32"/>
        <w:szCs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B5471"/>
    <w:multiLevelType w:val="hybridMultilevel"/>
    <w:tmpl w:val="8F543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65D82"/>
    <w:multiLevelType w:val="multilevel"/>
    <w:tmpl w:val="B5C83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7D6BC6"/>
    <w:multiLevelType w:val="multilevel"/>
    <w:tmpl w:val="FB78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31F55"/>
    <w:multiLevelType w:val="hybridMultilevel"/>
    <w:tmpl w:val="8B281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B122A3"/>
    <w:multiLevelType w:val="multilevel"/>
    <w:tmpl w:val="BB900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D881AC8"/>
    <w:multiLevelType w:val="hybridMultilevel"/>
    <w:tmpl w:val="2C8A22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ED2F15"/>
    <w:multiLevelType w:val="hybridMultilevel"/>
    <w:tmpl w:val="073E28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974AE2"/>
    <w:multiLevelType w:val="hybridMultilevel"/>
    <w:tmpl w:val="FF8414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EEF5457"/>
    <w:multiLevelType w:val="hybridMultilevel"/>
    <w:tmpl w:val="5E460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C00B0"/>
    <w:multiLevelType w:val="multilevel"/>
    <w:tmpl w:val="15A4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3D24C7F"/>
    <w:multiLevelType w:val="hybridMultilevel"/>
    <w:tmpl w:val="19AAD966"/>
    <w:lvl w:ilvl="0" w:tplc="B18E1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  <w:szCs w:val="40"/>
      </w:rPr>
    </w:lvl>
    <w:lvl w:ilvl="1" w:tplc="008A2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AA4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560C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C8B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14C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ECE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2E7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B4C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33EB4"/>
    <w:multiLevelType w:val="hybridMultilevel"/>
    <w:tmpl w:val="93300F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5A648E"/>
    <w:multiLevelType w:val="hybridMultilevel"/>
    <w:tmpl w:val="CF3E1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F50339"/>
    <w:multiLevelType w:val="hybridMultilevel"/>
    <w:tmpl w:val="B77ECA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F10E53"/>
    <w:multiLevelType w:val="hybridMultilevel"/>
    <w:tmpl w:val="689C95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9"/>
  </w:num>
  <w:num w:numId="2" w16cid:durableId="1110932197">
    <w:abstractNumId w:val="20"/>
  </w:num>
  <w:num w:numId="3" w16cid:durableId="1143885024">
    <w:abstractNumId w:val="26"/>
  </w:num>
  <w:num w:numId="4" w16cid:durableId="1685938198">
    <w:abstractNumId w:val="24"/>
  </w:num>
  <w:num w:numId="5" w16cid:durableId="2051688351">
    <w:abstractNumId w:val="8"/>
  </w:num>
  <w:num w:numId="6" w16cid:durableId="2026251064">
    <w:abstractNumId w:val="2"/>
  </w:num>
  <w:num w:numId="7" w16cid:durableId="1694837826">
    <w:abstractNumId w:val="19"/>
  </w:num>
  <w:num w:numId="8" w16cid:durableId="2036540090">
    <w:abstractNumId w:val="15"/>
  </w:num>
  <w:num w:numId="9" w16cid:durableId="1483154236">
    <w:abstractNumId w:val="21"/>
  </w:num>
  <w:num w:numId="10" w16cid:durableId="1888835029">
    <w:abstractNumId w:val="0"/>
  </w:num>
  <w:num w:numId="11" w16cid:durableId="1611669999">
    <w:abstractNumId w:val="18"/>
  </w:num>
  <w:num w:numId="12" w16cid:durableId="1292053129">
    <w:abstractNumId w:val="1"/>
  </w:num>
  <w:num w:numId="13" w16cid:durableId="1884512211">
    <w:abstractNumId w:val="22"/>
  </w:num>
  <w:num w:numId="14" w16cid:durableId="96755536">
    <w:abstractNumId w:val="13"/>
  </w:num>
  <w:num w:numId="15" w16cid:durableId="226572600">
    <w:abstractNumId w:val="6"/>
  </w:num>
  <w:num w:numId="16" w16cid:durableId="964307554">
    <w:abstractNumId w:val="3"/>
  </w:num>
  <w:num w:numId="17" w16cid:durableId="1555307617">
    <w:abstractNumId w:val="25"/>
  </w:num>
  <w:num w:numId="18" w16cid:durableId="1442260522">
    <w:abstractNumId w:val="12"/>
  </w:num>
  <w:num w:numId="19" w16cid:durableId="136728780">
    <w:abstractNumId w:val="23"/>
  </w:num>
  <w:num w:numId="20" w16cid:durableId="423503227">
    <w:abstractNumId w:val="5"/>
  </w:num>
  <w:num w:numId="21" w16cid:durableId="703794415">
    <w:abstractNumId w:val="16"/>
  </w:num>
  <w:num w:numId="22" w16cid:durableId="1804225711">
    <w:abstractNumId w:val="4"/>
  </w:num>
  <w:num w:numId="23" w16cid:durableId="1292907628">
    <w:abstractNumId w:val="14"/>
  </w:num>
  <w:num w:numId="24" w16cid:durableId="530075695">
    <w:abstractNumId w:val="17"/>
  </w:num>
  <w:num w:numId="25" w16cid:durableId="684554115">
    <w:abstractNumId w:val="7"/>
  </w:num>
  <w:num w:numId="26" w16cid:durableId="327488911">
    <w:abstractNumId w:val="11"/>
  </w:num>
  <w:num w:numId="27" w16cid:durableId="4816976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0021"/>
    <w:rsid w:val="0000230B"/>
    <w:rsid w:val="00002FD4"/>
    <w:rsid w:val="00003498"/>
    <w:rsid w:val="00005633"/>
    <w:rsid w:val="000073C3"/>
    <w:rsid w:val="000075BB"/>
    <w:rsid w:val="00026917"/>
    <w:rsid w:val="00030439"/>
    <w:rsid w:val="00046382"/>
    <w:rsid w:val="000578E0"/>
    <w:rsid w:val="00067154"/>
    <w:rsid w:val="0008237F"/>
    <w:rsid w:val="000866D7"/>
    <w:rsid w:val="00093604"/>
    <w:rsid w:val="000936C5"/>
    <w:rsid w:val="00096EE9"/>
    <w:rsid w:val="000A2E32"/>
    <w:rsid w:val="000A7932"/>
    <w:rsid w:val="000B092B"/>
    <w:rsid w:val="000C6EC4"/>
    <w:rsid w:val="000D21CE"/>
    <w:rsid w:val="000D28D9"/>
    <w:rsid w:val="000D3ED4"/>
    <w:rsid w:val="000D77F5"/>
    <w:rsid w:val="000E337B"/>
    <w:rsid w:val="000E4BE0"/>
    <w:rsid w:val="000F02A5"/>
    <w:rsid w:val="000F4635"/>
    <w:rsid w:val="000F5619"/>
    <w:rsid w:val="000F7ED1"/>
    <w:rsid w:val="00107218"/>
    <w:rsid w:val="00116285"/>
    <w:rsid w:val="00124AF4"/>
    <w:rsid w:val="0013207D"/>
    <w:rsid w:val="00135C57"/>
    <w:rsid w:val="00144384"/>
    <w:rsid w:val="0014484D"/>
    <w:rsid w:val="001536DE"/>
    <w:rsid w:val="00157B7F"/>
    <w:rsid w:val="00160463"/>
    <w:rsid w:val="00160FC5"/>
    <w:rsid w:val="00161794"/>
    <w:rsid w:val="00163AD7"/>
    <w:rsid w:val="00175325"/>
    <w:rsid w:val="00175C76"/>
    <w:rsid w:val="00183E6B"/>
    <w:rsid w:val="0019136B"/>
    <w:rsid w:val="00196227"/>
    <w:rsid w:val="001964BD"/>
    <w:rsid w:val="00197AEE"/>
    <w:rsid w:val="001A08F5"/>
    <w:rsid w:val="001A7FD3"/>
    <w:rsid w:val="001B18E4"/>
    <w:rsid w:val="001B2871"/>
    <w:rsid w:val="001C3411"/>
    <w:rsid w:val="001C682E"/>
    <w:rsid w:val="001D1436"/>
    <w:rsid w:val="001D27CF"/>
    <w:rsid w:val="001E630D"/>
    <w:rsid w:val="001F0E97"/>
    <w:rsid w:val="001F5FAD"/>
    <w:rsid w:val="00206CA2"/>
    <w:rsid w:val="002070E6"/>
    <w:rsid w:val="00210448"/>
    <w:rsid w:val="0021240C"/>
    <w:rsid w:val="002150BC"/>
    <w:rsid w:val="0022571F"/>
    <w:rsid w:val="00237B64"/>
    <w:rsid w:val="002419E6"/>
    <w:rsid w:val="00244F17"/>
    <w:rsid w:val="00247097"/>
    <w:rsid w:val="00270667"/>
    <w:rsid w:val="002746F3"/>
    <w:rsid w:val="00281F3A"/>
    <w:rsid w:val="002840CB"/>
    <w:rsid w:val="00284DC9"/>
    <w:rsid w:val="002871AE"/>
    <w:rsid w:val="00290A77"/>
    <w:rsid w:val="00293F8B"/>
    <w:rsid w:val="002950E3"/>
    <w:rsid w:val="002A259C"/>
    <w:rsid w:val="002A7B19"/>
    <w:rsid w:val="002E061E"/>
    <w:rsid w:val="002E18B1"/>
    <w:rsid w:val="002E5506"/>
    <w:rsid w:val="002F349D"/>
    <w:rsid w:val="002F4066"/>
    <w:rsid w:val="002F5939"/>
    <w:rsid w:val="002F6A5D"/>
    <w:rsid w:val="0030014E"/>
    <w:rsid w:val="00304EE5"/>
    <w:rsid w:val="003128BA"/>
    <w:rsid w:val="0032097B"/>
    <w:rsid w:val="00322B3F"/>
    <w:rsid w:val="00326BEA"/>
    <w:rsid w:val="00327074"/>
    <w:rsid w:val="00330D11"/>
    <w:rsid w:val="0033170F"/>
    <w:rsid w:val="00331CED"/>
    <w:rsid w:val="00332946"/>
    <w:rsid w:val="0033520E"/>
    <w:rsid w:val="00344AC0"/>
    <w:rsid w:val="00352B3C"/>
    <w:rsid w:val="003544EB"/>
    <w:rsid w:val="00354A38"/>
    <w:rsid w:val="00366044"/>
    <w:rsid w:val="00370931"/>
    <w:rsid w:val="00372FFD"/>
    <w:rsid w:val="00373822"/>
    <w:rsid w:val="00381B2A"/>
    <w:rsid w:val="00392C54"/>
    <w:rsid w:val="003A59C3"/>
    <w:rsid w:val="003A72AF"/>
    <w:rsid w:val="003B2BB8"/>
    <w:rsid w:val="003B6BC1"/>
    <w:rsid w:val="003D0D00"/>
    <w:rsid w:val="003D34FF"/>
    <w:rsid w:val="003D699A"/>
    <w:rsid w:val="003E04CF"/>
    <w:rsid w:val="003E0E42"/>
    <w:rsid w:val="003E40F3"/>
    <w:rsid w:val="003E7AF9"/>
    <w:rsid w:val="003F3CB8"/>
    <w:rsid w:val="00406691"/>
    <w:rsid w:val="004139FD"/>
    <w:rsid w:val="00421EC4"/>
    <w:rsid w:val="00426CF4"/>
    <w:rsid w:val="00426E97"/>
    <w:rsid w:val="00434E79"/>
    <w:rsid w:val="00435F9D"/>
    <w:rsid w:val="00445DCD"/>
    <w:rsid w:val="00450D5C"/>
    <w:rsid w:val="004510C6"/>
    <w:rsid w:val="004545B3"/>
    <w:rsid w:val="0046228E"/>
    <w:rsid w:val="00462668"/>
    <w:rsid w:val="00472C34"/>
    <w:rsid w:val="00475090"/>
    <w:rsid w:val="00476745"/>
    <w:rsid w:val="00480269"/>
    <w:rsid w:val="004849F5"/>
    <w:rsid w:val="00490CAB"/>
    <w:rsid w:val="00494CC6"/>
    <w:rsid w:val="004976F4"/>
    <w:rsid w:val="004A3707"/>
    <w:rsid w:val="004A611D"/>
    <w:rsid w:val="004A7506"/>
    <w:rsid w:val="004B1548"/>
    <w:rsid w:val="004B22F9"/>
    <w:rsid w:val="004B4A2B"/>
    <w:rsid w:val="004B54CA"/>
    <w:rsid w:val="004C0507"/>
    <w:rsid w:val="004D092D"/>
    <w:rsid w:val="004D152B"/>
    <w:rsid w:val="004E1049"/>
    <w:rsid w:val="004E5CBF"/>
    <w:rsid w:val="004E671E"/>
    <w:rsid w:val="004F2566"/>
    <w:rsid w:val="005100DB"/>
    <w:rsid w:val="00512C1B"/>
    <w:rsid w:val="00517C96"/>
    <w:rsid w:val="0052146D"/>
    <w:rsid w:val="00524103"/>
    <w:rsid w:val="00524B74"/>
    <w:rsid w:val="00534913"/>
    <w:rsid w:val="00534AA9"/>
    <w:rsid w:val="005358BF"/>
    <w:rsid w:val="00540ABA"/>
    <w:rsid w:val="00542AB2"/>
    <w:rsid w:val="00550C7E"/>
    <w:rsid w:val="00555511"/>
    <w:rsid w:val="0055746E"/>
    <w:rsid w:val="00557FBA"/>
    <w:rsid w:val="005601E0"/>
    <w:rsid w:val="00565956"/>
    <w:rsid w:val="00592DE0"/>
    <w:rsid w:val="005930AF"/>
    <w:rsid w:val="005A069C"/>
    <w:rsid w:val="005A0CAF"/>
    <w:rsid w:val="005A0FCA"/>
    <w:rsid w:val="005A1B7D"/>
    <w:rsid w:val="005A32DF"/>
    <w:rsid w:val="005B109E"/>
    <w:rsid w:val="005B2AE4"/>
    <w:rsid w:val="005B476B"/>
    <w:rsid w:val="005B7A4C"/>
    <w:rsid w:val="005C09E3"/>
    <w:rsid w:val="005C3AA9"/>
    <w:rsid w:val="005C6DEE"/>
    <w:rsid w:val="005C7972"/>
    <w:rsid w:val="005D06BE"/>
    <w:rsid w:val="005D56F1"/>
    <w:rsid w:val="005D6270"/>
    <w:rsid w:val="005E19A2"/>
    <w:rsid w:val="005F2221"/>
    <w:rsid w:val="005F27AC"/>
    <w:rsid w:val="005F5A4B"/>
    <w:rsid w:val="005F75D0"/>
    <w:rsid w:val="00601215"/>
    <w:rsid w:val="00601B58"/>
    <w:rsid w:val="006053E0"/>
    <w:rsid w:val="00620950"/>
    <w:rsid w:val="006213C6"/>
    <w:rsid w:val="00621FC5"/>
    <w:rsid w:val="00623C2B"/>
    <w:rsid w:val="006264F0"/>
    <w:rsid w:val="00636CE1"/>
    <w:rsid w:val="00637B02"/>
    <w:rsid w:val="00637F6C"/>
    <w:rsid w:val="0064067F"/>
    <w:rsid w:val="006440CF"/>
    <w:rsid w:val="00645F1A"/>
    <w:rsid w:val="006532E8"/>
    <w:rsid w:val="00660B19"/>
    <w:rsid w:val="00664B9B"/>
    <w:rsid w:val="00667E3E"/>
    <w:rsid w:val="00670C33"/>
    <w:rsid w:val="006720FA"/>
    <w:rsid w:val="0067273B"/>
    <w:rsid w:val="006808EF"/>
    <w:rsid w:val="006825A1"/>
    <w:rsid w:val="00682BDD"/>
    <w:rsid w:val="00683A84"/>
    <w:rsid w:val="00684A37"/>
    <w:rsid w:val="00692BB2"/>
    <w:rsid w:val="006A06C1"/>
    <w:rsid w:val="006A1831"/>
    <w:rsid w:val="006A41A2"/>
    <w:rsid w:val="006A4CE7"/>
    <w:rsid w:val="006A7718"/>
    <w:rsid w:val="006B7409"/>
    <w:rsid w:val="006C2CE9"/>
    <w:rsid w:val="006D260B"/>
    <w:rsid w:val="006E10CE"/>
    <w:rsid w:val="006F1106"/>
    <w:rsid w:val="00700D19"/>
    <w:rsid w:val="007021B4"/>
    <w:rsid w:val="00711544"/>
    <w:rsid w:val="00714F48"/>
    <w:rsid w:val="007236A7"/>
    <w:rsid w:val="00725306"/>
    <w:rsid w:val="007344D7"/>
    <w:rsid w:val="007445C0"/>
    <w:rsid w:val="00744685"/>
    <w:rsid w:val="00750C6F"/>
    <w:rsid w:val="0075406B"/>
    <w:rsid w:val="007608F5"/>
    <w:rsid w:val="007625BD"/>
    <w:rsid w:val="00764535"/>
    <w:rsid w:val="00765167"/>
    <w:rsid w:val="00767D40"/>
    <w:rsid w:val="00776EE9"/>
    <w:rsid w:val="007804A3"/>
    <w:rsid w:val="00780A6B"/>
    <w:rsid w:val="00785261"/>
    <w:rsid w:val="00794F02"/>
    <w:rsid w:val="0079690E"/>
    <w:rsid w:val="007B0256"/>
    <w:rsid w:val="007B109D"/>
    <w:rsid w:val="007B2868"/>
    <w:rsid w:val="007B79A7"/>
    <w:rsid w:val="007C5DD2"/>
    <w:rsid w:val="007C7DAA"/>
    <w:rsid w:val="007D4258"/>
    <w:rsid w:val="007D42BD"/>
    <w:rsid w:val="007D4553"/>
    <w:rsid w:val="007D583E"/>
    <w:rsid w:val="007D753B"/>
    <w:rsid w:val="007E017E"/>
    <w:rsid w:val="007E38DD"/>
    <w:rsid w:val="00800236"/>
    <w:rsid w:val="00803149"/>
    <w:rsid w:val="00803D73"/>
    <w:rsid w:val="008070F9"/>
    <w:rsid w:val="00821EC7"/>
    <w:rsid w:val="0082358D"/>
    <w:rsid w:val="00823871"/>
    <w:rsid w:val="0082413F"/>
    <w:rsid w:val="00825E4B"/>
    <w:rsid w:val="0083177B"/>
    <w:rsid w:val="00837C40"/>
    <w:rsid w:val="00840033"/>
    <w:rsid w:val="008515B4"/>
    <w:rsid w:val="0086232C"/>
    <w:rsid w:val="00863265"/>
    <w:rsid w:val="0086645F"/>
    <w:rsid w:val="00871DA0"/>
    <w:rsid w:val="008841A9"/>
    <w:rsid w:val="008A0055"/>
    <w:rsid w:val="008A0F4A"/>
    <w:rsid w:val="008A4A81"/>
    <w:rsid w:val="008B69C8"/>
    <w:rsid w:val="008C639F"/>
    <w:rsid w:val="008C66DD"/>
    <w:rsid w:val="008D5E2C"/>
    <w:rsid w:val="008D7E1B"/>
    <w:rsid w:val="008E3798"/>
    <w:rsid w:val="008E72C2"/>
    <w:rsid w:val="008F0635"/>
    <w:rsid w:val="008F454E"/>
    <w:rsid w:val="008F60EE"/>
    <w:rsid w:val="00901A62"/>
    <w:rsid w:val="009116B8"/>
    <w:rsid w:val="00912500"/>
    <w:rsid w:val="009225F0"/>
    <w:rsid w:val="009238DA"/>
    <w:rsid w:val="00924CF7"/>
    <w:rsid w:val="00925A8B"/>
    <w:rsid w:val="00926492"/>
    <w:rsid w:val="00927E2F"/>
    <w:rsid w:val="009319C3"/>
    <w:rsid w:val="00932A04"/>
    <w:rsid w:val="00932EDD"/>
    <w:rsid w:val="0093462C"/>
    <w:rsid w:val="00950493"/>
    <w:rsid w:val="00953795"/>
    <w:rsid w:val="00954EBF"/>
    <w:rsid w:val="0096113D"/>
    <w:rsid w:val="00962E59"/>
    <w:rsid w:val="00965880"/>
    <w:rsid w:val="009665D0"/>
    <w:rsid w:val="0097389B"/>
    <w:rsid w:val="00973A43"/>
    <w:rsid w:val="00974189"/>
    <w:rsid w:val="0098266B"/>
    <w:rsid w:val="00983888"/>
    <w:rsid w:val="00985917"/>
    <w:rsid w:val="009903D2"/>
    <w:rsid w:val="00990B40"/>
    <w:rsid w:val="00991349"/>
    <w:rsid w:val="00992053"/>
    <w:rsid w:val="009A177B"/>
    <w:rsid w:val="009A5437"/>
    <w:rsid w:val="009A7538"/>
    <w:rsid w:val="009B7C18"/>
    <w:rsid w:val="009C0737"/>
    <w:rsid w:val="009C487E"/>
    <w:rsid w:val="009D15EB"/>
    <w:rsid w:val="009D3AD4"/>
    <w:rsid w:val="009D6430"/>
    <w:rsid w:val="009D7F38"/>
    <w:rsid w:val="009E0787"/>
    <w:rsid w:val="00A0199D"/>
    <w:rsid w:val="00A06F05"/>
    <w:rsid w:val="00A14FA6"/>
    <w:rsid w:val="00A24C79"/>
    <w:rsid w:val="00A25904"/>
    <w:rsid w:val="00A41944"/>
    <w:rsid w:val="00A43449"/>
    <w:rsid w:val="00A4471E"/>
    <w:rsid w:val="00A50C35"/>
    <w:rsid w:val="00A56905"/>
    <w:rsid w:val="00A62D17"/>
    <w:rsid w:val="00A62F52"/>
    <w:rsid w:val="00A70152"/>
    <w:rsid w:val="00A73869"/>
    <w:rsid w:val="00A75295"/>
    <w:rsid w:val="00A7675E"/>
    <w:rsid w:val="00A841C0"/>
    <w:rsid w:val="00A95374"/>
    <w:rsid w:val="00AA0D61"/>
    <w:rsid w:val="00AA0F57"/>
    <w:rsid w:val="00AA69C9"/>
    <w:rsid w:val="00AB668A"/>
    <w:rsid w:val="00AD2FC9"/>
    <w:rsid w:val="00AD54FE"/>
    <w:rsid w:val="00AE159E"/>
    <w:rsid w:val="00AE2B3D"/>
    <w:rsid w:val="00AF5D70"/>
    <w:rsid w:val="00B04ED8"/>
    <w:rsid w:val="00B13367"/>
    <w:rsid w:val="00B15FE4"/>
    <w:rsid w:val="00B37214"/>
    <w:rsid w:val="00B3787D"/>
    <w:rsid w:val="00B41A19"/>
    <w:rsid w:val="00B41C68"/>
    <w:rsid w:val="00B45C62"/>
    <w:rsid w:val="00B66A88"/>
    <w:rsid w:val="00B71A39"/>
    <w:rsid w:val="00B73149"/>
    <w:rsid w:val="00B732F7"/>
    <w:rsid w:val="00B77B05"/>
    <w:rsid w:val="00B77ED2"/>
    <w:rsid w:val="00B840EB"/>
    <w:rsid w:val="00B91E3E"/>
    <w:rsid w:val="00B9235E"/>
    <w:rsid w:val="00BA16EA"/>
    <w:rsid w:val="00BA2DB9"/>
    <w:rsid w:val="00BA5B46"/>
    <w:rsid w:val="00BB05A1"/>
    <w:rsid w:val="00BB0FAB"/>
    <w:rsid w:val="00BB4007"/>
    <w:rsid w:val="00BB4EAD"/>
    <w:rsid w:val="00BB53E5"/>
    <w:rsid w:val="00BB7B4A"/>
    <w:rsid w:val="00BC1011"/>
    <w:rsid w:val="00BC4E53"/>
    <w:rsid w:val="00BE4427"/>
    <w:rsid w:val="00BE5E7D"/>
    <w:rsid w:val="00BE6ADE"/>
    <w:rsid w:val="00BE7148"/>
    <w:rsid w:val="00BF08A4"/>
    <w:rsid w:val="00BF4A13"/>
    <w:rsid w:val="00BF5082"/>
    <w:rsid w:val="00BF7ED6"/>
    <w:rsid w:val="00BF7F97"/>
    <w:rsid w:val="00C0110F"/>
    <w:rsid w:val="00C05A75"/>
    <w:rsid w:val="00C10D1C"/>
    <w:rsid w:val="00C1335D"/>
    <w:rsid w:val="00C141CF"/>
    <w:rsid w:val="00C1786D"/>
    <w:rsid w:val="00C4674B"/>
    <w:rsid w:val="00C52F3F"/>
    <w:rsid w:val="00C564C9"/>
    <w:rsid w:val="00C57CF7"/>
    <w:rsid w:val="00C64BAB"/>
    <w:rsid w:val="00C662F4"/>
    <w:rsid w:val="00C669BC"/>
    <w:rsid w:val="00C66C88"/>
    <w:rsid w:val="00C6734D"/>
    <w:rsid w:val="00C73F29"/>
    <w:rsid w:val="00C745E5"/>
    <w:rsid w:val="00C748EA"/>
    <w:rsid w:val="00C77246"/>
    <w:rsid w:val="00C83610"/>
    <w:rsid w:val="00C84DD7"/>
    <w:rsid w:val="00C876B6"/>
    <w:rsid w:val="00C919AF"/>
    <w:rsid w:val="00C9499D"/>
    <w:rsid w:val="00CB372A"/>
    <w:rsid w:val="00CB5863"/>
    <w:rsid w:val="00CB6266"/>
    <w:rsid w:val="00CC51E7"/>
    <w:rsid w:val="00CD1C81"/>
    <w:rsid w:val="00CD28C8"/>
    <w:rsid w:val="00CD2ACE"/>
    <w:rsid w:val="00CE1D75"/>
    <w:rsid w:val="00CE75EC"/>
    <w:rsid w:val="00D029F1"/>
    <w:rsid w:val="00D041D4"/>
    <w:rsid w:val="00D04E66"/>
    <w:rsid w:val="00D10640"/>
    <w:rsid w:val="00D11A8B"/>
    <w:rsid w:val="00D24143"/>
    <w:rsid w:val="00D24892"/>
    <w:rsid w:val="00D30879"/>
    <w:rsid w:val="00D43EB1"/>
    <w:rsid w:val="00D4486A"/>
    <w:rsid w:val="00D50ACF"/>
    <w:rsid w:val="00D51640"/>
    <w:rsid w:val="00D5756A"/>
    <w:rsid w:val="00D60A42"/>
    <w:rsid w:val="00D64DB9"/>
    <w:rsid w:val="00D662A2"/>
    <w:rsid w:val="00D70758"/>
    <w:rsid w:val="00D76D38"/>
    <w:rsid w:val="00D86BC3"/>
    <w:rsid w:val="00D90A48"/>
    <w:rsid w:val="00D94BBF"/>
    <w:rsid w:val="00DA243A"/>
    <w:rsid w:val="00DA47D9"/>
    <w:rsid w:val="00DB0CF0"/>
    <w:rsid w:val="00DC0B57"/>
    <w:rsid w:val="00DC4D1D"/>
    <w:rsid w:val="00DC7F8C"/>
    <w:rsid w:val="00DD19F6"/>
    <w:rsid w:val="00DD6566"/>
    <w:rsid w:val="00DD657C"/>
    <w:rsid w:val="00DE0523"/>
    <w:rsid w:val="00DE16B9"/>
    <w:rsid w:val="00DE2F27"/>
    <w:rsid w:val="00DE786E"/>
    <w:rsid w:val="00DF39C9"/>
    <w:rsid w:val="00DF5BAB"/>
    <w:rsid w:val="00E00DA8"/>
    <w:rsid w:val="00E14BAA"/>
    <w:rsid w:val="00E273E4"/>
    <w:rsid w:val="00E3091C"/>
    <w:rsid w:val="00E33953"/>
    <w:rsid w:val="00E347A6"/>
    <w:rsid w:val="00E3761A"/>
    <w:rsid w:val="00E37D09"/>
    <w:rsid w:val="00E44554"/>
    <w:rsid w:val="00E44DDF"/>
    <w:rsid w:val="00E50B6C"/>
    <w:rsid w:val="00E50CA2"/>
    <w:rsid w:val="00E51C8A"/>
    <w:rsid w:val="00E56A40"/>
    <w:rsid w:val="00E56F0B"/>
    <w:rsid w:val="00E6124D"/>
    <w:rsid w:val="00E62246"/>
    <w:rsid w:val="00E73259"/>
    <w:rsid w:val="00E75CD9"/>
    <w:rsid w:val="00E7691B"/>
    <w:rsid w:val="00E77445"/>
    <w:rsid w:val="00E85069"/>
    <w:rsid w:val="00E85C1F"/>
    <w:rsid w:val="00E900C2"/>
    <w:rsid w:val="00E93924"/>
    <w:rsid w:val="00E940CA"/>
    <w:rsid w:val="00EA0E75"/>
    <w:rsid w:val="00EA24EF"/>
    <w:rsid w:val="00EA2B17"/>
    <w:rsid w:val="00EB4500"/>
    <w:rsid w:val="00EB4ACC"/>
    <w:rsid w:val="00EB64A4"/>
    <w:rsid w:val="00EC714A"/>
    <w:rsid w:val="00ED2043"/>
    <w:rsid w:val="00ED41B1"/>
    <w:rsid w:val="00EE2D46"/>
    <w:rsid w:val="00EE3348"/>
    <w:rsid w:val="00EF00DC"/>
    <w:rsid w:val="00EF5141"/>
    <w:rsid w:val="00EF7B9F"/>
    <w:rsid w:val="00F02D15"/>
    <w:rsid w:val="00F16105"/>
    <w:rsid w:val="00F21D09"/>
    <w:rsid w:val="00F24DCD"/>
    <w:rsid w:val="00F25146"/>
    <w:rsid w:val="00F30AFE"/>
    <w:rsid w:val="00F32593"/>
    <w:rsid w:val="00F405F3"/>
    <w:rsid w:val="00F40E78"/>
    <w:rsid w:val="00F44D68"/>
    <w:rsid w:val="00F47592"/>
    <w:rsid w:val="00F50C86"/>
    <w:rsid w:val="00F55E11"/>
    <w:rsid w:val="00F67AE3"/>
    <w:rsid w:val="00F72099"/>
    <w:rsid w:val="00F77FA2"/>
    <w:rsid w:val="00F81B8F"/>
    <w:rsid w:val="00F8422C"/>
    <w:rsid w:val="00F86170"/>
    <w:rsid w:val="00F86E19"/>
    <w:rsid w:val="00F92809"/>
    <w:rsid w:val="00F94903"/>
    <w:rsid w:val="00F95A93"/>
    <w:rsid w:val="00FA1698"/>
    <w:rsid w:val="00FA18CC"/>
    <w:rsid w:val="00FA2B58"/>
    <w:rsid w:val="00FB0893"/>
    <w:rsid w:val="00FB562E"/>
    <w:rsid w:val="00FB599A"/>
    <w:rsid w:val="00FC38DF"/>
    <w:rsid w:val="00FC6319"/>
    <w:rsid w:val="00FD2B9E"/>
    <w:rsid w:val="00FD37B6"/>
    <w:rsid w:val="00FD7A0C"/>
    <w:rsid w:val="00FE065E"/>
    <w:rsid w:val="00FE0DCC"/>
    <w:rsid w:val="00FE6052"/>
    <w:rsid w:val="00FF667F"/>
    <w:rsid w:val="02103560"/>
    <w:rsid w:val="028757F1"/>
    <w:rsid w:val="033BC1DC"/>
    <w:rsid w:val="034E620B"/>
    <w:rsid w:val="038EBEDF"/>
    <w:rsid w:val="04098F6A"/>
    <w:rsid w:val="0467A52F"/>
    <w:rsid w:val="051321FB"/>
    <w:rsid w:val="060AF5C3"/>
    <w:rsid w:val="0635B37A"/>
    <w:rsid w:val="0670FB80"/>
    <w:rsid w:val="07613760"/>
    <w:rsid w:val="0768A035"/>
    <w:rsid w:val="07E61433"/>
    <w:rsid w:val="08F56BC2"/>
    <w:rsid w:val="0A1968B6"/>
    <w:rsid w:val="0BC32F1B"/>
    <w:rsid w:val="0D658C62"/>
    <w:rsid w:val="0E729164"/>
    <w:rsid w:val="0EF61686"/>
    <w:rsid w:val="0F6BE200"/>
    <w:rsid w:val="105EE5DF"/>
    <w:rsid w:val="106641BC"/>
    <w:rsid w:val="10B6D209"/>
    <w:rsid w:val="12780672"/>
    <w:rsid w:val="127C988E"/>
    <w:rsid w:val="13E0D1A1"/>
    <w:rsid w:val="158DDF1B"/>
    <w:rsid w:val="159910C3"/>
    <w:rsid w:val="15E7090B"/>
    <w:rsid w:val="1618A834"/>
    <w:rsid w:val="1673E725"/>
    <w:rsid w:val="170DC0EA"/>
    <w:rsid w:val="17B5301F"/>
    <w:rsid w:val="1C267B8E"/>
    <w:rsid w:val="1C7B02DD"/>
    <w:rsid w:val="1E6BFB4B"/>
    <w:rsid w:val="1ED539D8"/>
    <w:rsid w:val="2050780B"/>
    <w:rsid w:val="21598C51"/>
    <w:rsid w:val="21A67BF2"/>
    <w:rsid w:val="21E325D8"/>
    <w:rsid w:val="21EF02A6"/>
    <w:rsid w:val="21F0B535"/>
    <w:rsid w:val="221125F3"/>
    <w:rsid w:val="22CF8836"/>
    <w:rsid w:val="22D441D3"/>
    <w:rsid w:val="232F57AC"/>
    <w:rsid w:val="235C4977"/>
    <w:rsid w:val="23C6BDC4"/>
    <w:rsid w:val="246FACF9"/>
    <w:rsid w:val="255708EE"/>
    <w:rsid w:val="268DD4A0"/>
    <w:rsid w:val="273D210C"/>
    <w:rsid w:val="278746D5"/>
    <w:rsid w:val="27E8ADEE"/>
    <w:rsid w:val="2860176E"/>
    <w:rsid w:val="2869F79A"/>
    <w:rsid w:val="2971B4DE"/>
    <w:rsid w:val="2C3DBE07"/>
    <w:rsid w:val="2E90627D"/>
    <w:rsid w:val="2F17F530"/>
    <w:rsid w:val="2F60F4FF"/>
    <w:rsid w:val="308AA077"/>
    <w:rsid w:val="30B17395"/>
    <w:rsid w:val="317E4FA8"/>
    <w:rsid w:val="31AC23C9"/>
    <w:rsid w:val="32B7A980"/>
    <w:rsid w:val="335F6089"/>
    <w:rsid w:val="36E1CFC8"/>
    <w:rsid w:val="36FFEE0A"/>
    <w:rsid w:val="3788EB51"/>
    <w:rsid w:val="38BE3C90"/>
    <w:rsid w:val="3957C9AA"/>
    <w:rsid w:val="39EBC31E"/>
    <w:rsid w:val="3BABED61"/>
    <w:rsid w:val="3C18D91D"/>
    <w:rsid w:val="3CAB17F1"/>
    <w:rsid w:val="3CBF4896"/>
    <w:rsid w:val="3D64B544"/>
    <w:rsid w:val="3E2E4D72"/>
    <w:rsid w:val="3EB8A23F"/>
    <w:rsid w:val="3EED7479"/>
    <w:rsid w:val="3F7677AF"/>
    <w:rsid w:val="405E5805"/>
    <w:rsid w:val="4078F4AF"/>
    <w:rsid w:val="4081924D"/>
    <w:rsid w:val="42A70D8E"/>
    <w:rsid w:val="458BB19B"/>
    <w:rsid w:val="45A2C7DB"/>
    <w:rsid w:val="45FEB108"/>
    <w:rsid w:val="46563BC3"/>
    <w:rsid w:val="46B50AAD"/>
    <w:rsid w:val="46BF2410"/>
    <w:rsid w:val="48F2B3A5"/>
    <w:rsid w:val="49F684C4"/>
    <w:rsid w:val="4A3E819E"/>
    <w:rsid w:val="4C31F6F8"/>
    <w:rsid w:val="4C7D4A7A"/>
    <w:rsid w:val="4C9B77B5"/>
    <w:rsid w:val="4CA93736"/>
    <w:rsid w:val="4CE8E567"/>
    <w:rsid w:val="4DBEB5EB"/>
    <w:rsid w:val="4ED86B5A"/>
    <w:rsid w:val="4EEC80BA"/>
    <w:rsid w:val="4F7E78F6"/>
    <w:rsid w:val="4FEDED6E"/>
    <w:rsid w:val="50530538"/>
    <w:rsid w:val="50A29537"/>
    <w:rsid w:val="522DF85E"/>
    <w:rsid w:val="52BCCF04"/>
    <w:rsid w:val="5302E9EB"/>
    <w:rsid w:val="53234D4C"/>
    <w:rsid w:val="533B8D80"/>
    <w:rsid w:val="53DA3099"/>
    <w:rsid w:val="53EA9D8C"/>
    <w:rsid w:val="53F5659E"/>
    <w:rsid w:val="54306139"/>
    <w:rsid w:val="54668ACF"/>
    <w:rsid w:val="54D3DBE2"/>
    <w:rsid w:val="56D1025A"/>
    <w:rsid w:val="56FA4746"/>
    <w:rsid w:val="57BD1B9A"/>
    <w:rsid w:val="5885C7C5"/>
    <w:rsid w:val="594BBDBE"/>
    <w:rsid w:val="5989D999"/>
    <w:rsid w:val="5A387203"/>
    <w:rsid w:val="5A60C95C"/>
    <w:rsid w:val="5CC63287"/>
    <w:rsid w:val="5FA9CBE8"/>
    <w:rsid w:val="5FB36CB1"/>
    <w:rsid w:val="60BF30EB"/>
    <w:rsid w:val="616FC7C3"/>
    <w:rsid w:val="6451892C"/>
    <w:rsid w:val="65582505"/>
    <w:rsid w:val="656312A9"/>
    <w:rsid w:val="6594B9B5"/>
    <w:rsid w:val="68BD1B69"/>
    <w:rsid w:val="68F9E471"/>
    <w:rsid w:val="6A41B2A7"/>
    <w:rsid w:val="6B8E1FA3"/>
    <w:rsid w:val="6CE42623"/>
    <w:rsid w:val="6CEFBF28"/>
    <w:rsid w:val="6D59A06A"/>
    <w:rsid w:val="6E50523C"/>
    <w:rsid w:val="6FEFF346"/>
    <w:rsid w:val="70FBF85E"/>
    <w:rsid w:val="72671807"/>
    <w:rsid w:val="72959258"/>
    <w:rsid w:val="72CCE05C"/>
    <w:rsid w:val="72CFE69C"/>
    <w:rsid w:val="73A7A59E"/>
    <w:rsid w:val="7405F22B"/>
    <w:rsid w:val="741A41FC"/>
    <w:rsid w:val="74EA53A3"/>
    <w:rsid w:val="75EA0862"/>
    <w:rsid w:val="75F8000D"/>
    <w:rsid w:val="76CCB23A"/>
    <w:rsid w:val="774955D0"/>
    <w:rsid w:val="78966C15"/>
    <w:rsid w:val="7959E3B3"/>
    <w:rsid w:val="79BEDCD9"/>
    <w:rsid w:val="7A393486"/>
    <w:rsid w:val="7B4D1C29"/>
    <w:rsid w:val="7C6F50EA"/>
    <w:rsid w:val="7DA88364"/>
    <w:rsid w:val="7E63FC02"/>
    <w:rsid w:val="7F98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AA273214-0AFF-4B06-873C-56926B4B6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F95A93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yperlink" Target="mailto:NDDA@dss.gov.au" TargetMode="External"/><Relationship Id="rId50" Type="http://schemas.openxmlformats.org/officeDocument/2006/relationships/header" Target="header1.xml"/><Relationship Id="rId55" Type="http://schemas.openxmlformats.org/officeDocument/2006/relationships/customXml" Target="../customXml/item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://www.ndda.gov.au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http://www.ndda.gov.au/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sv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89CE8E06-A42D-4F57-8850-D3B8BEAC5A9F}">
  <ds:schemaRefs>
    <ds:schemaRef ds:uri="http://purl.org/dc/terms/"/>
    <ds:schemaRef ds:uri="http://schemas.openxmlformats.org/package/2006/metadata/core-properties"/>
    <ds:schemaRef ds:uri="cdfd01d8-6186-4b87-8c99-5693ca061a4c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04fa9e8-0462-4cbd-b6a8-3072dbcd8f9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294324-7E9F-4E25-8B75-AD294A5591B9}"/>
</file>

<file path=customXml/itemProps5.xml><?xml version="1.0" encoding="utf-8"?>
<ds:datastoreItem xmlns:ds="http://schemas.openxmlformats.org/officeDocument/2006/customXml" ds:itemID="{4BA23FFE-A5C1-4A0F-984A-79C7E2AA2C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632</Words>
  <Characters>3012</Characters>
  <Application>Microsoft Office Word</Application>
  <DocSecurity>0</DocSecurity>
  <Lines>347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Services</Company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SARTORI, Nicole</dc:creator>
  <cp:keywords>[SEC=OFFICIAL]</cp:keywords>
  <dc:description/>
  <cp:lastModifiedBy>SARTORI, Nicole</cp:lastModifiedBy>
  <cp:revision>3</cp:revision>
  <cp:lastPrinted>2024-12-08T22:17:00Z</cp:lastPrinted>
  <dcterms:created xsi:type="dcterms:W3CDTF">2024-12-08T22:17:00Z</dcterms:created>
  <dcterms:modified xsi:type="dcterms:W3CDTF">2024-12-08T22:18:00Z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v=2022.1;a=SHA256;h=96A6C548E9514404F24AECD46D5B540CACE18D6CE66F8D96C20DB73F52DBFF86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365b742ca5ae4436bb08403979b7252f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4B724545B0DB002C1CE6BE10D2FFC243</vt:lpwstr>
  </property>
  <property fmtid="{D5CDD505-2E9C-101B-9397-08002B2CF9AE}" pid="32" name="PM_Hash_Salt">
    <vt:lpwstr>FE6DA81C383414717375582068628F5D</vt:lpwstr>
  </property>
  <property fmtid="{D5CDD505-2E9C-101B-9397-08002B2CF9AE}" pid="33" name="PM_Hash_SHA1">
    <vt:lpwstr>85ED9CF230A8AC77952B8B1437E0B08DEB83C7D2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0x0101004DF31AABF6761447B403964CC9EFE759</vt:lpwstr>
  </property>
  <property fmtid="{D5CDD505-2E9C-101B-9397-08002B2CF9AE}" pid="37" name="MediaServiceImageTags">
    <vt:lpwstr/>
  </property>
</Properties>
</file>