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93156" w14:textId="070478F5" w:rsidR="00DF7F92" w:rsidRPr="004C4A2A" w:rsidRDefault="003F0C3A" w:rsidP="00982CFD">
      <w:pPr>
        <w:tabs>
          <w:tab w:val="left" w:pos="765"/>
          <w:tab w:val="right" w:pos="9241"/>
        </w:tabs>
        <w:rPr>
          <w:rFonts w:asciiTheme="minorHAnsi" w:hAnsiTheme="minorHAnsi" w:cs="Segoe UI"/>
        </w:rPr>
      </w:pPr>
      <w:r w:rsidRPr="004C4A2A">
        <w:rPr>
          <w:rFonts w:asciiTheme="minorHAnsi" w:hAnsiTheme="minorHAnsi" w:cs="Segoe UI"/>
        </w:rPr>
        <w:tab/>
      </w:r>
      <w:r w:rsidRPr="004C4A2A">
        <w:rPr>
          <w:rFonts w:asciiTheme="minorHAnsi" w:hAnsiTheme="minorHAnsi" w:cs="Segoe UI"/>
        </w:rPr>
        <w:tab/>
      </w:r>
      <w:r w:rsidR="00DE6CDC" w:rsidRPr="004C4A2A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47419C" wp14:editId="41ACCBD3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5A9C9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741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4855A9C9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4C4A2A">
        <w:rPr>
          <w:rFonts w:asciiTheme="minorHAnsi" w:hAnsiTheme="minorHAnsi" w:cs="Segoe UI"/>
          <w:noProof/>
        </w:rPr>
        <w:drawing>
          <wp:inline distT="0" distB="0" distL="0" distR="0" wp14:anchorId="1D142270" wp14:editId="6EA4A44A">
            <wp:extent cx="1872000" cy="713313"/>
            <wp:effectExtent l="0" t="0" r="0" b="0"/>
            <wp:docPr id="1100169345" name="Picture 1" descr="O le tagavai o le Fa'amaumauga o Aseta a Tagata e iai A'afiaga Tumau o le Soifua a le Atunu'u o se laina pi'o felanulanua'i e feso'ota'i i togitogi e fa'ailoga ai le so'otaga o tagata ma fa'amauma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69345" name="Picture 1" descr="O le tagavai o le Fa'amaumauga o Aseta a Tagata e iai A'afiaga Tumau o le Soifua a le Atunu'u o se laina pi'o felanulanua'i e feso'ota'i i togitogi e fa'ailoga ai le so'otaga o tagata ma fa'amaumau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9672" w14:textId="77777777" w:rsidR="009C5B0F" w:rsidRPr="004C4A2A" w:rsidRDefault="003F0C3A" w:rsidP="00806C5F">
      <w:pPr>
        <w:pStyle w:val="Heading1"/>
        <w:spacing w:before="480" w:after="240"/>
        <w:contextualSpacing w:val="0"/>
        <w:rPr>
          <w:rFonts w:cs="Segoe UI"/>
          <w:sz w:val="42"/>
          <w:szCs w:val="42"/>
        </w:rPr>
      </w:pPr>
      <w:r w:rsidRPr="004C4A2A">
        <w:rPr>
          <w:rFonts w:cs="Segoe UI"/>
          <w:sz w:val="42"/>
          <w:szCs w:val="42"/>
        </w:rPr>
        <w:t>Pepa o Fa'amatalaga o le Feagaiga o Fa'amaumauga o Aseta a Tagata e iai A'afiaga Tumau ole Soifua a le Atunu'u</w:t>
      </w:r>
    </w:p>
    <w:p w14:paraId="48E663F6" w14:textId="77777777" w:rsidR="009C5B0F" w:rsidRPr="004C4A2A" w:rsidRDefault="003F0C3A" w:rsidP="00806C5F">
      <w:pPr>
        <w:spacing w:before="240" w:after="12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O Pepa o Fa'amatalaga o Fa'amaumauga o Aseta o Tagata e iai A'afiaga Tumau ole Soifua a le Atunu'u (le Pepa) o se pepa e fa'atatau i le auala e tatau ona fa'aaoga ai Fa'amaumauga o Aseta o Tagata e iai A'afiaga Tumau ole Soifua ale Atunu'u. E iai mataupu fa'avae ma tulafono mo Fa'amaumauga o Aseta o Tagata e iai A'afiaga Tumau o le Soifua a le Atunu'u.</w:t>
      </w:r>
    </w:p>
    <w:p w14:paraId="4995B852" w14:textId="77777777" w:rsidR="009C5B0F" w:rsidRPr="004C4A2A" w:rsidRDefault="003F0C3A" w:rsidP="00806C5F">
      <w:pPr>
        <w:spacing w:before="240" w:after="24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O tagata su'esu'e uma e fa'aaogaina ia Fa'amaumauga o Aseta o Tagata e iai A'afiaga Tumau o le Soifua a le Atunu'u, e tatau ona mulimulita'i i Pepa o Feagaiga.</w:t>
      </w:r>
    </w:p>
    <w:p w14:paraId="0FCD0778" w14:textId="77777777" w:rsidR="009C5B0F" w:rsidRPr="004C4A2A" w:rsidRDefault="003F0C3A" w:rsidP="00806C5F">
      <w:pPr>
        <w:spacing w:before="240" w:after="24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Sa fa'amaonia e le Fono ma Minisita o A'afiaga Tumau o le Soifua ia Pepa o le Feagaiga i le afa muamua o le 2024. So'o se suiga i Pepa o Feagaiga e mana'omia ona siaki e le fa'alapotopotoga o tagata e iai a'afiaga tumau ole soifua ma fa'amaonia e le Fono ma Minisita o A'afiaga Tumau o le Soifua.</w:t>
      </w:r>
    </w:p>
    <w:p w14:paraId="47A44CBA" w14:textId="77777777" w:rsidR="009C5B0F" w:rsidRPr="004C4A2A" w:rsidRDefault="003F0C3A" w:rsidP="00722DCA">
      <w:pPr>
        <w:pStyle w:val="Heading2"/>
        <w:spacing w:before="240"/>
        <w:rPr>
          <w:rFonts w:cs="Segoe UI"/>
        </w:rPr>
      </w:pPr>
      <w:r w:rsidRPr="004C4A2A">
        <w:rPr>
          <w:rFonts w:cs="Segoe UI"/>
        </w:rPr>
        <w:t>O mataupu fa'avae i Pepa o le Feagaiga</w:t>
      </w:r>
    </w:p>
    <w:p w14:paraId="05205603" w14:textId="77777777" w:rsidR="009C5B0F" w:rsidRPr="004C4A2A" w:rsidRDefault="003F0C3A" w:rsidP="00806C5F">
      <w:pPr>
        <w:spacing w:before="240" w:after="12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O mataupu fa'avae e fa'amatala pe fa'apefea ona galue Fa'amaumauga o Aseta o Tagata e iai A'afiaga Tumau o le Soifua a le Atunu'u. Latou te fa'amoemoe e fa'amautinoa o le Fa'amaumauga o Aseta o Tagata e iai A'afiaga Tumau o le Soifua a le Atunuu e:</w:t>
      </w:r>
    </w:p>
    <w:p w14:paraId="44906DC8" w14:textId="77777777" w:rsidR="009C5B0F" w:rsidRPr="004C4A2A" w:rsidRDefault="003F0C3A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aofia ai tagata e iai a'afiaga tumau o le soifua</w:t>
      </w:r>
    </w:p>
    <w:p w14:paraId="73D07070" w14:textId="77777777" w:rsidR="009C5B0F" w:rsidRPr="004C4A2A" w:rsidRDefault="003F0C3A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fa'asoa fa'amatalaga i auala e mafai ona maua e tagata</w:t>
      </w:r>
    </w:p>
    <w:p w14:paraId="1E767047" w14:textId="77777777" w:rsidR="009C5B0F" w:rsidRPr="004C4A2A" w:rsidRDefault="003F0C3A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saunia penefiti mo tagata e iai a'afiaga tumau o le soifua</w:t>
      </w:r>
    </w:p>
    <w:p w14:paraId="40BE035F" w14:textId="77777777" w:rsidR="009C5B0F" w:rsidRPr="004C4A2A" w:rsidRDefault="003F0C3A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manino ma lelei le tali atu</w:t>
      </w:r>
    </w:p>
    <w:p w14:paraId="54943A76" w14:textId="77777777" w:rsidR="009C5B0F" w:rsidRPr="004C4A2A" w:rsidRDefault="003F0C3A" w:rsidP="00806C5F">
      <w:pPr>
        <w:pStyle w:val="ListParagraph"/>
        <w:numPr>
          <w:ilvl w:val="0"/>
          <w:numId w:val="8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tausia le saogalemu o fa'amaumauga.</w:t>
      </w:r>
    </w:p>
    <w:p w14:paraId="5593B0BC" w14:textId="77777777" w:rsidR="009C5B0F" w:rsidRPr="004C4A2A" w:rsidRDefault="003F0C3A" w:rsidP="00722DCA">
      <w:pPr>
        <w:pStyle w:val="Heading2"/>
        <w:keepNext/>
        <w:spacing w:before="240"/>
        <w:rPr>
          <w:rFonts w:cs="Segoe UI"/>
        </w:rPr>
      </w:pPr>
      <w:r w:rsidRPr="004C4A2A">
        <w:rPr>
          <w:rFonts w:cs="Segoe UI"/>
        </w:rPr>
        <w:lastRenderedPageBreak/>
        <w:t>O tulafono o le Pepa o le Feagaiga</w:t>
      </w:r>
    </w:p>
    <w:p w14:paraId="1DEFFD68" w14:textId="77777777" w:rsidR="009C5B0F" w:rsidRPr="004C4A2A" w:rsidRDefault="003F0C3A" w:rsidP="00806C5F">
      <w:pPr>
        <w:spacing w:before="240" w:after="12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O tulafono e lisi ai mea e mafai pe lē mafai ona fa'aaogaina e Fa'amaumauga o Aseta a Tagata e iai A'afiaga Tumau o le Soifua a le Atunu'u.</w:t>
      </w:r>
    </w:p>
    <w:p w14:paraId="1AD941D8" w14:textId="77777777" w:rsidR="009C5B0F" w:rsidRPr="004C4A2A" w:rsidRDefault="003F0C3A" w:rsidP="00806C5F">
      <w:pPr>
        <w:spacing w:before="240" w:after="12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 xml:space="preserve">E </w:t>
      </w:r>
      <w:r w:rsidRPr="004C4A2A">
        <w:rPr>
          <w:rFonts w:asciiTheme="minorHAnsi" w:hAnsiTheme="minorHAnsi" w:cs="Segoe UI"/>
          <w:b/>
          <w:bCs/>
          <w:sz w:val="24"/>
          <w:szCs w:val="28"/>
        </w:rPr>
        <w:t>mafai</w:t>
      </w:r>
      <w:r w:rsidRPr="004C4A2A">
        <w:rPr>
          <w:rFonts w:asciiTheme="minorHAnsi" w:hAnsiTheme="minorHAnsi" w:cs="Segoe UI"/>
          <w:sz w:val="24"/>
          <w:szCs w:val="28"/>
        </w:rPr>
        <w:t xml:space="preserve"> ona fa'aaoga le Fa'amaumauga o Aseta o Tagata e iai A'afiaga Tumau o le Soifua a le Atunuu imo na'o su'esu'ega e:</w:t>
      </w:r>
    </w:p>
    <w:p w14:paraId="1BBFC4C0" w14:textId="77777777" w:rsidR="009C5B0F" w:rsidRPr="004C4A2A" w:rsidRDefault="003F0C3A" w:rsidP="00722DCA">
      <w:pPr>
        <w:pStyle w:val="ListParagraph"/>
        <w:numPr>
          <w:ilvl w:val="0"/>
          <w:numId w:val="9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fa'aleleia ai le malamalama i tulaga feagai ai ma tagata e iai a'afiaga tumau o le soifua</w:t>
      </w:r>
    </w:p>
    <w:p w14:paraId="26EBC5F4" w14:textId="77777777" w:rsidR="009C5B0F" w:rsidRPr="004C4A2A" w:rsidRDefault="003F0C3A" w:rsidP="00722DCA">
      <w:pPr>
        <w:pStyle w:val="ListParagraph"/>
        <w:numPr>
          <w:ilvl w:val="0"/>
          <w:numId w:val="9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su'esu'e pe fa'apefea e polokalame ona fa'aleleia taunu'uga mo tagata e iai a'afiaga tumau o le soifua</w:t>
      </w:r>
    </w:p>
    <w:p w14:paraId="3E15F111" w14:textId="77777777" w:rsidR="009C5B0F" w:rsidRPr="004C4A2A" w:rsidRDefault="003F0C3A" w:rsidP="00722DCA">
      <w:pPr>
        <w:pStyle w:val="ListParagraph"/>
        <w:numPr>
          <w:ilvl w:val="0"/>
          <w:numId w:val="9"/>
        </w:numPr>
        <w:spacing w:after="120"/>
        <w:ind w:left="714" w:hanging="357"/>
        <w:contextualSpacing w:val="0"/>
        <w:rPr>
          <w:rFonts w:asciiTheme="minorHAnsi" w:hAnsiTheme="minorHAnsi" w:cs="Segoe UI"/>
          <w:spacing w:val="-6"/>
          <w:sz w:val="24"/>
          <w:szCs w:val="28"/>
        </w:rPr>
      </w:pPr>
      <w:r w:rsidRPr="004C4A2A">
        <w:rPr>
          <w:rFonts w:asciiTheme="minorHAnsi" w:hAnsiTheme="minorHAnsi" w:cs="Segoe UI"/>
          <w:spacing w:val="-6"/>
          <w:sz w:val="24"/>
          <w:szCs w:val="28"/>
        </w:rPr>
        <w:t>fuaina pe fa'apefea ona fa'aaogaina tulaga fa'ava-o-malo o a'afiaga tumau o le soifua ma ta'iala o aiā tatau a tagata i fa'atinoga i Ausetalia</w:t>
      </w:r>
    </w:p>
    <w:p w14:paraId="6ACDE154" w14:textId="77777777" w:rsidR="009C5B0F" w:rsidRPr="004C4A2A" w:rsidRDefault="003F0C3A" w:rsidP="00722DCA">
      <w:pPr>
        <w:pStyle w:val="ListParagraph"/>
        <w:numPr>
          <w:ilvl w:val="0"/>
          <w:numId w:val="9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fa'atusatusa fa'amanuiaga o auaunaga eseese ma fesoasoani i tagata ia malamalama po'o ā auaunaga e fetaui mo i latou</w:t>
      </w:r>
    </w:p>
    <w:p w14:paraId="774A50A5" w14:textId="77777777" w:rsidR="009C5B0F" w:rsidRPr="004C4A2A" w:rsidRDefault="003F0C3A" w:rsidP="00722DCA">
      <w:pPr>
        <w:pStyle w:val="ListParagraph"/>
        <w:numPr>
          <w:ilvl w:val="0"/>
          <w:numId w:val="9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lagolago i nu'u e faifaimea fa'atasi e ala i le fa'asoaina o fa'amatalaga malamalama e uiga i tagata e iai a'afiaga tumau o le soifua</w:t>
      </w:r>
    </w:p>
    <w:p w14:paraId="7904B0F7" w14:textId="77777777" w:rsidR="009C5B0F" w:rsidRPr="004C4A2A" w:rsidRDefault="003F0C3A" w:rsidP="00722DCA">
      <w:pPr>
        <w:pStyle w:val="ListParagraph"/>
        <w:numPr>
          <w:ilvl w:val="0"/>
          <w:numId w:val="9"/>
        </w:numPr>
        <w:spacing w:after="24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e saofagā i se malamalama sili atu i tagata e iai aafiaga tumau o le soifua, o latou aiga, ma tagata e tausia.</w:t>
      </w:r>
    </w:p>
    <w:p w14:paraId="4405EAA4" w14:textId="77777777" w:rsidR="009C5B0F" w:rsidRPr="004C4A2A" w:rsidRDefault="003F0C3A" w:rsidP="00806C5F">
      <w:pPr>
        <w:spacing w:before="240" w:after="12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 xml:space="preserve">E </w:t>
      </w:r>
      <w:r w:rsidRPr="004C4A2A">
        <w:rPr>
          <w:rFonts w:asciiTheme="minorHAnsi" w:hAnsiTheme="minorHAnsi" w:cs="Segoe UI"/>
          <w:b/>
          <w:bCs/>
          <w:sz w:val="24"/>
          <w:szCs w:val="28"/>
        </w:rPr>
        <w:t>le mafai</w:t>
      </w:r>
      <w:r w:rsidRPr="004C4A2A">
        <w:rPr>
          <w:rFonts w:asciiTheme="minorHAnsi" w:hAnsiTheme="minorHAnsi" w:cs="Segoe UI"/>
          <w:sz w:val="24"/>
          <w:szCs w:val="28"/>
        </w:rPr>
        <w:t xml:space="preserve"> ona fa'aaogaina le Fa'amaumauga o Aseta a Tagata e iai A'afiaga Tumau o le Soifua a le Atunu'u:</w:t>
      </w:r>
    </w:p>
    <w:p w14:paraId="3207799C" w14:textId="77777777" w:rsidR="009C5B0F" w:rsidRPr="004C4A2A" w:rsidRDefault="003F0C3A" w:rsidP="00722DCA">
      <w:pPr>
        <w:pStyle w:val="ListParagraph"/>
        <w:numPr>
          <w:ilvl w:val="0"/>
          <w:numId w:val="10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e fa'ailoa ai tagata mo so'o se fa'amoemoe</w:t>
      </w:r>
    </w:p>
    <w:p w14:paraId="63D11BF4" w14:textId="77777777" w:rsidR="009C5B0F" w:rsidRPr="004C4A2A" w:rsidRDefault="003F0C3A" w:rsidP="00722DCA">
      <w:pPr>
        <w:pStyle w:val="ListParagraph"/>
        <w:numPr>
          <w:ilvl w:val="0"/>
          <w:numId w:val="10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e faia ai ni fa'ai'uga e uiga i le maua o avanoa o tagata i le faatupeina e le malo</w:t>
      </w:r>
    </w:p>
    <w:p w14:paraId="682A4803" w14:textId="77777777" w:rsidR="009C5B0F" w:rsidRPr="004C4A2A" w:rsidRDefault="003F0C3A" w:rsidP="00722DCA">
      <w:pPr>
        <w:pStyle w:val="ListParagraph"/>
        <w:numPr>
          <w:ilvl w:val="0"/>
          <w:numId w:val="10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mo so'o se fa'amoemoe e fete'ena'i ma se faiga o aiā tatau a tagata po'o tulafono tau faalilolilo</w:t>
      </w:r>
    </w:p>
    <w:p w14:paraId="39199C44" w14:textId="77777777" w:rsidR="009C5B0F" w:rsidRPr="004C4A2A" w:rsidRDefault="003F0C3A" w:rsidP="00722DCA">
      <w:pPr>
        <w:pStyle w:val="ListParagraph"/>
        <w:numPr>
          <w:ilvl w:val="0"/>
          <w:numId w:val="10"/>
        </w:numPr>
        <w:spacing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i meafaigāluega otometi e fai ai fa'ai'uga mo fa'amoemoega tausisia e pei o le si'itia o aitalafu</w:t>
      </w:r>
    </w:p>
    <w:p w14:paraId="268CBC3D" w14:textId="77777777" w:rsidR="009C5B0F" w:rsidRPr="004C4A2A" w:rsidRDefault="003F0C3A" w:rsidP="00722DCA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e fuafua fatulagana o le fa'atupeina i le va o le malō o Ausetalia, setete ma teritori e aunoa ma se maliega mai malō talafeagai. </w:t>
      </w:r>
    </w:p>
    <w:p w14:paraId="001E3A58" w14:textId="2818D29D" w:rsidR="0039608A" w:rsidRPr="004C4A2A" w:rsidRDefault="003F0C3A" w:rsidP="00982CFD">
      <w:pPr>
        <w:spacing w:before="240" w:after="120"/>
        <w:rPr>
          <w:rFonts w:asciiTheme="minorHAnsi" w:hAnsiTheme="minorHAnsi" w:cs="Segoe UI"/>
          <w:sz w:val="24"/>
          <w:szCs w:val="28"/>
        </w:rPr>
      </w:pPr>
      <w:r w:rsidRPr="004C4A2A">
        <w:rPr>
          <w:rFonts w:asciiTheme="minorHAnsi" w:hAnsiTheme="minorHAnsi" w:cs="Segoe UI"/>
          <w:sz w:val="24"/>
          <w:szCs w:val="28"/>
        </w:rPr>
        <w:t>E mafai ona e maua nisi fa'amatalaga atili e fa'atatau i le Fa'amaumauga o Aseta o Tagata e iai A'afiaga Tumau o le Soifua a le Atunu'u i le</w:t>
      </w:r>
      <w:r w:rsidR="0070341D" w:rsidRPr="004C4A2A">
        <w:rPr>
          <w:rFonts w:asciiTheme="minorHAnsi" w:hAnsiTheme="minorHAnsi" w:cs="Segoe UI"/>
          <w:sz w:val="24"/>
          <w:szCs w:val="28"/>
        </w:rPr>
        <w:t xml:space="preserve"> </w:t>
      </w:r>
      <w:hyperlink r:id="rId13" w:history="1">
        <w:r w:rsidR="0070341D" w:rsidRPr="004C4A2A">
          <w:rPr>
            <w:rStyle w:val="Hyperlink"/>
            <w:rFonts w:asciiTheme="minorHAnsi" w:hAnsiTheme="minorHAnsi" w:cs="Segoe UI"/>
            <w:b/>
            <w:bCs/>
            <w:sz w:val="24"/>
            <w:szCs w:val="28"/>
          </w:rPr>
          <w:t>www.ndda.gov.au</w:t>
        </w:r>
      </w:hyperlink>
      <w:r w:rsidRPr="004C4A2A">
        <w:rPr>
          <w:rFonts w:asciiTheme="minorHAnsi" w:hAnsiTheme="minorHAnsi" w:cs="Segoe UI"/>
          <w:sz w:val="24"/>
          <w:szCs w:val="28"/>
        </w:rPr>
        <w:t xml:space="preserve"> poo le imeli </w:t>
      </w:r>
      <w:hyperlink r:id="rId14" w:tgtFrame="_blank" w:history="1">
        <w:r w:rsidR="0039608A" w:rsidRPr="004C4A2A">
          <w:rPr>
            <w:rStyle w:val="Hyperlink"/>
            <w:rFonts w:asciiTheme="minorHAnsi" w:hAnsiTheme="minorHAnsi" w:cs="Segoe UI"/>
            <w:b/>
            <w:bCs/>
            <w:sz w:val="24"/>
            <w:szCs w:val="28"/>
          </w:rPr>
          <w:t>NDDA@dss.gov.au</w:t>
        </w:r>
      </w:hyperlink>
      <w:r w:rsidRPr="004C4A2A">
        <w:rPr>
          <w:rFonts w:asciiTheme="minorHAnsi" w:hAnsiTheme="minorHAnsi" w:cs="Segoe UI"/>
          <w:sz w:val="24"/>
          <w:szCs w:val="28"/>
        </w:rPr>
        <w:t>.</w:t>
      </w:r>
    </w:p>
    <w:sectPr w:rsidR="0039608A" w:rsidRPr="004C4A2A" w:rsidSect="00122C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EFABA" w14:textId="77777777" w:rsidR="007F40F1" w:rsidRDefault="007F40F1">
      <w:pPr>
        <w:spacing w:before="0" w:after="0" w:line="240" w:lineRule="auto"/>
      </w:pPr>
      <w:r>
        <w:separator/>
      </w:r>
    </w:p>
  </w:endnote>
  <w:endnote w:type="continuationSeparator" w:id="0">
    <w:p w14:paraId="083B5893" w14:textId="77777777" w:rsidR="007F40F1" w:rsidRDefault="007F40F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0524059-B588-465F-A9FF-D3F3EB9441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FE05BC-5636-41DB-92B8-1901E2E10191}"/>
    <w:embedBold r:id="rId3" w:fontKey="{39423C06-7440-45D5-AD3D-749D456BDF21}"/>
    <w:embedItalic r:id="rId4" w:fontKey="{E78DF2D1-A417-4722-8A7E-FE3006074216}"/>
    <w:embedBoldItalic r:id="rId5" w:fontKey="{72966398-B1E0-4CDB-94C9-A8D7C30442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D35755C-68EE-4E21-94FB-2504D0161D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5B81A94-40D3-47CB-88C1-E0E005E9DC26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0AEE993D-9401-4AC2-853C-29B187C2A21B}"/>
    <w:embedBold r:id="rId9" w:fontKey="{AC2D1EEF-2EF0-4802-BE2A-DD46E5CE96E6}"/>
    <w:embedItalic r:id="rId10" w:fontKey="{AD447C3C-9B1C-477B-B161-277B250F371B}"/>
    <w:embedBoldItalic r:id="rId11" w:fontKey="{0DABAA02-A643-43AB-97AC-EBFB79F31833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5E90E1E8-3B76-46D0-9DCE-D24A68D91BE4}"/>
    <w:embedItalic r:id="rId13" w:fontKey="{DB6D0A75-8348-4C50-AEEF-D9800FF812E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DBEEF456-3D6E-4367-B092-FF44D6FC145D}"/>
    <w:embedItalic r:id="rId15" w:fontKey="{15E7945F-BF02-46A4-8DDC-E363A8A93CC2}"/>
    <w:embedBoldItalic r:id="rId16" w:fontKey="{97B61BBC-598A-4777-AF0A-C681759A91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979C2E23-2B60-44DA-BEE4-035C598211C5}"/>
    <w:embedBold r:id="rId18" w:fontKey="{3930C7C7-5BF9-4A6C-AE46-D93DCDEB64B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94B4E" w14:textId="77777777" w:rsidR="00FC5222" w:rsidRDefault="00FC52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26933" w14:textId="462CB57D" w:rsidR="00666A57" w:rsidRPr="00455367" w:rsidRDefault="003F0C3A" w:rsidP="00E837FF">
    <w:pPr>
      <w:pStyle w:val="Footer"/>
      <w:tabs>
        <w:tab w:val="clear" w:pos="4513"/>
        <w:tab w:val="left" w:pos="4243"/>
        <w:tab w:val="left" w:pos="4819"/>
      </w:tabs>
      <w:rPr>
        <w:rFonts w:asciiTheme="minorHAnsi" w:hAnsiTheme="minorHAnsi" w:cs="Segoe UI"/>
        <w:sz w:val="20"/>
        <w:szCs w:val="20"/>
        <w:lang w:val="es-MX"/>
      </w:rPr>
    </w:pPr>
    <w:r w:rsidRPr="00455367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C2098C" wp14:editId="1FF50C37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EE2B65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5C2098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1CEE2B65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455367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6E250FB" wp14:editId="03496D1A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413149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5367" w:rsidRPr="00455367">
      <w:rPr>
        <w:rFonts w:asciiTheme="minorHAnsi" w:hAnsiTheme="minorHAnsi" w:cs="Segoe UI"/>
        <w:sz w:val="20"/>
        <w:szCs w:val="20"/>
        <w:lang w:val="es-MX"/>
      </w:rPr>
      <w:t>Samoan | Samoan</w:t>
    </w:r>
    <w:r w:rsidR="00455367" w:rsidRPr="00455367">
      <w:rPr>
        <w:rFonts w:asciiTheme="minorHAnsi" w:hAnsiTheme="minorHAnsi" w:cs="Segoe UI"/>
        <w:sz w:val="20"/>
        <w:szCs w:val="20"/>
        <w:lang w:val="es-MX"/>
      </w:rPr>
      <w:tab/>
    </w:r>
    <w:r w:rsidR="00455367" w:rsidRPr="00455367">
      <w:rPr>
        <w:rFonts w:asciiTheme="minorHAnsi" w:hAnsiTheme="minorHAnsi" w:cs="Segoe UI"/>
        <w:sz w:val="20"/>
        <w:szCs w:val="20"/>
        <w:lang w:val="es-MX"/>
      </w:rPr>
      <w:tab/>
    </w:r>
    <w:r w:rsidR="00E16768" w:rsidRPr="00455367">
      <w:rPr>
        <w:rFonts w:asciiTheme="minorHAnsi" w:hAnsiTheme="minorHAnsi" w:cs="Segoe UI"/>
        <w:sz w:val="20"/>
        <w:szCs w:val="20"/>
        <w:lang w:val="es-MX"/>
      </w:rPr>
      <w:tab/>
    </w:r>
    <w:r w:rsidR="00E16768" w:rsidRPr="00455367">
      <w:rPr>
        <w:rFonts w:asciiTheme="minorHAnsi" w:hAnsiTheme="minorHAnsi" w:cs="Segoe UI"/>
        <w:sz w:val="20"/>
        <w:szCs w:val="20"/>
      </w:rPr>
      <w:fldChar w:fldCharType="begin"/>
    </w:r>
    <w:r w:rsidR="00E16768" w:rsidRPr="00455367">
      <w:rPr>
        <w:rFonts w:asciiTheme="minorHAnsi" w:hAnsiTheme="minorHAnsi" w:cs="Segoe UI"/>
        <w:sz w:val="20"/>
        <w:szCs w:val="20"/>
        <w:lang w:val="es-MX"/>
      </w:rPr>
      <w:instrText xml:space="preserve"> PAGE   \* MERGEFORMAT </w:instrText>
    </w:r>
    <w:r w:rsidR="00E16768" w:rsidRPr="00455367">
      <w:rPr>
        <w:rFonts w:asciiTheme="minorHAnsi" w:hAnsiTheme="minorHAnsi" w:cs="Segoe UI"/>
        <w:sz w:val="20"/>
        <w:szCs w:val="20"/>
      </w:rPr>
      <w:fldChar w:fldCharType="separate"/>
    </w:r>
    <w:r w:rsidR="00E16768" w:rsidRPr="00455367">
      <w:rPr>
        <w:rFonts w:asciiTheme="minorHAnsi" w:hAnsiTheme="minorHAnsi" w:cs="Segoe UI"/>
        <w:sz w:val="20"/>
        <w:szCs w:val="20"/>
        <w:lang w:val="es-MX"/>
      </w:rPr>
      <w:t>2</w:t>
    </w:r>
    <w:r w:rsidR="00E16768" w:rsidRPr="00455367">
      <w:rPr>
        <w:rFonts w:asciiTheme="minorHAnsi" w:hAnsiTheme="minorHAnsi" w:cs="Segoe U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886A5" w14:textId="1F15EC97" w:rsidR="001429E3" w:rsidRPr="00455367" w:rsidRDefault="003F0C3A" w:rsidP="00E837FF">
    <w:pPr>
      <w:pStyle w:val="Footer"/>
      <w:tabs>
        <w:tab w:val="clear" w:pos="4513"/>
        <w:tab w:val="left" w:pos="4224"/>
      </w:tabs>
      <w:rPr>
        <w:rFonts w:asciiTheme="minorHAnsi" w:hAnsiTheme="minorHAnsi" w:cs="Segoe UI"/>
        <w:sz w:val="20"/>
        <w:szCs w:val="20"/>
        <w:lang w:val="es-MX"/>
      </w:rPr>
    </w:pPr>
    <w:r w:rsidRPr="00455367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2EB2F99" wp14:editId="038DE06C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218674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455367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E73F8F" wp14:editId="667E5738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C0CCA1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4E73F8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39C0CCA1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55367" w:rsidRPr="00455367">
      <w:rPr>
        <w:rFonts w:asciiTheme="minorHAnsi" w:hAnsiTheme="minorHAnsi" w:cs="Segoe UI"/>
        <w:sz w:val="20"/>
        <w:szCs w:val="20"/>
        <w:lang w:val="es-MX"/>
      </w:rPr>
      <w:t>Samoan | Samoan</w:t>
    </w:r>
    <w:r w:rsidR="00BD3DAB" w:rsidRPr="00455367">
      <w:rPr>
        <w:rFonts w:asciiTheme="minorHAnsi" w:hAnsiTheme="minorHAnsi" w:cs="Segoe UI"/>
        <w:sz w:val="20"/>
        <w:szCs w:val="20"/>
        <w:lang w:val="es-MX"/>
      </w:rPr>
      <w:tab/>
    </w:r>
    <w:r w:rsidR="00455367" w:rsidRPr="00455367">
      <w:rPr>
        <w:rFonts w:asciiTheme="minorHAnsi" w:hAnsiTheme="minorHAnsi" w:cs="Segoe UI"/>
        <w:sz w:val="20"/>
        <w:szCs w:val="20"/>
        <w:lang w:val="es-MX"/>
      </w:rPr>
      <w:tab/>
    </w:r>
    <w:r w:rsidR="00AF00AB" w:rsidRPr="00455367">
      <w:rPr>
        <w:rFonts w:asciiTheme="minorHAnsi" w:hAnsiTheme="minorHAnsi" w:cs="Segoe UI"/>
        <w:sz w:val="20"/>
        <w:szCs w:val="20"/>
      </w:rPr>
      <w:fldChar w:fldCharType="begin"/>
    </w:r>
    <w:r w:rsidR="00AF00AB" w:rsidRPr="00455367">
      <w:rPr>
        <w:rFonts w:asciiTheme="minorHAnsi" w:hAnsiTheme="minorHAnsi" w:cs="Segoe UI"/>
        <w:sz w:val="20"/>
        <w:szCs w:val="20"/>
        <w:lang w:val="es-MX"/>
      </w:rPr>
      <w:instrText xml:space="preserve"> PAGE   \* MERGEFORMAT </w:instrText>
    </w:r>
    <w:r w:rsidR="00AF00AB" w:rsidRPr="00455367">
      <w:rPr>
        <w:rFonts w:asciiTheme="minorHAnsi" w:hAnsiTheme="minorHAnsi" w:cs="Segoe UI"/>
        <w:sz w:val="20"/>
        <w:szCs w:val="20"/>
      </w:rPr>
      <w:fldChar w:fldCharType="separate"/>
    </w:r>
    <w:r w:rsidR="00AF00AB" w:rsidRPr="00455367">
      <w:rPr>
        <w:rFonts w:asciiTheme="minorHAnsi" w:hAnsiTheme="minorHAnsi" w:cs="Segoe UI"/>
        <w:sz w:val="20"/>
        <w:szCs w:val="20"/>
        <w:lang w:val="es-MX"/>
      </w:rPr>
      <w:t>1</w:t>
    </w:r>
    <w:r w:rsidR="00AF00AB" w:rsidRPr="00455367">
      <w:rPr>
        <w:rFonts w:asciiTheme="minorHAnsi" w:hAnsiTheme="minorHAns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4E7C8" w14:textId="77777777" w:rsidR="007F40F1" w:rsidRDefault="007F40F1">
      <w:pPr>
        <w:spacing w:before="0" w:after="0" w:line="240" w:lineRule="auto"/>
      </w:pPr>
      <w:r>
        <w:separator/>
      </w:r>
    </w:p>
  </w:footnote>
  <w:footnote w:type="continuationSeparator" w:id="0">
    <w:p w14:paraId="6168C937" w14:textId="77777777" w:rsidR="007F40F1" w:rsidRDefault="007F40F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E2B9B" w14:textId="77777777" w:rsidR="00FC5222" w:rsidRDefault="00FC52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CA461" w14:textId="77777777" w:rsidR="001255B8" w:rsidRDefault="003F0C3A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2CF4D3" wp14:editId="59B939DD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EC7190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A2CF4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7EEC7190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31EDACC0" wp14:editId="6B7FC2DB">
          <wp:extent cx="1872000" cy="713313"/>
          <wp:effectExtent l="0" t="0" r="0" b="0"/>
          <wp:docPr id="1556671504" name="Picture 1" descr="O le tagavai o le Fa'amaumauga o Aseta a Tagata e iai A'afiaga Tumau o le Soifua a le Atunu'u o se laina pi'o felanulanua'i e feso'ota'i i togitogi e fa'ailoga ai le so'otaga o tagata ma fa'amaumau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O le tagavai o le Fa'amaumauga o Aseta a Tagata e iai A'afiaga Tumau o le Soifua a le Atunu'u o se laina pi'o felanulanua'i e feso'ota'i i togitogi e fa'ailoga ai le so'otaga o tagata ma fa'amaumau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62F7C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C37DE"/>
    <w:multiLevelType w:val="hybridMultilevel"/>
    <w:tmpl w:val="07DE163C"/>
    <w:lvl w:ilvl="0" w:tplc="FB9A0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A0AF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0C55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E19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A225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E4CF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86F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07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9291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5EFC5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9EB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7AA3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6C50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4EB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3C6B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07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B2E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569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0436F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0E56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5E4C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2ED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44C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2E5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EAA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F0F4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3AB5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B11C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9AB8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90B5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8A9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FCA7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BEE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29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EF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0E9C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2B7A"/>
    <w:multiLevelType w:val="hybridMultilevel"/>
    <w:tmpl w:val="5C56A606"/>
    <w:lvl w:ilvl="0" w:tplc="44C0F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6892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B82F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A45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06B3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3698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A4F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25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C6BA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47CB8"/>
    <w:multiLevelType w:val="hybridMultilevel"/>
    <w:tmpl w:val="DD8026CE"/>
    <w:lvl w:ilvl="0" w:tplc="A68829B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9929D8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6B681A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D58674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9F45CE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DD0045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500EB3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AB675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9A256B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3654AD"/>
    <w:multiLevelType w:val="hybridMultilevel"/>
    <w:tmpl w:val="722C93DE"/>
    <w:lvl w:ilvl="0" w:tplc="E2649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209A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8C76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002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82F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4F4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FCE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8B8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F877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2481"/>
    <w:multiLevelType w:val="hybridMultilevel"/>
    <w:tmpl w:val="35B016A6"/>
    <w:lvl w:ilvl="0" w:tplc="8E1AF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8F9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38E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85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2C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1A9B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BA34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3E5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70DA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E1EA1"/>
    <w:multiLevelType w:val="hybridMultilevel"/>
    <w:tmpl w:val="77F68B34"/>
    <w:lvl w:ilvl="0" w:tplc="C46E6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1AA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602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74AA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20C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2ACE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620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A2D8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C01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D0B"/>
    <w:multiLevelType w:val="hybridMultilevel"/>
    <w:tmpl w:val="86365046"/>
    <w:lvl w:ilvl="0" w:tplc="93AA8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BE55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092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00E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0B1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1677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A03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EE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445E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631828">
    <w:abstractNumId w:val="9"/>
  </w:num>
  <w:num w:numId="2" w16cid:durableId="1084254861">
    <w:abstractNumId w:val="5"/>
  </w:num>
  <w:num w:numId="3" w16cid:durableId="2104452666">
    <w:abstractNumId w:val="6"/>
  </w:num>
  <w:num w:numId="4" w16cid:durableId="1223299036">
    <w:abstractNumId w:val="1"/>
  </w:num>
  <w:num w:numId="5" w16cid:durableId="1993637651">
    <w:abstractNumId w:val="3"/>
  </w:num>
  <w:num w:numId="6" w16cid:durableId="779683751">
    <w:abstractNumId w:val="7"/>
  </w:num>
  <w:num w:numId="7" w16cid:durableId="1047024367">
    <w:abstractNumId w:val="4"/>
  </w:num>
  <w:num w:numId="8" w16cid:durableId="540165408">
    <w:abstractNumId w:val="8"/>
  </w:num>
  <w:num w:numId="9" w16cid:durableId="1302924683">
    <w:abstractNumId w:val="0"/>
  </w:num>
  <w:num w:numId="10" w16cid:durableId="130752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0NTIxNTW3NDcyMjRS0lEKTi0uzszPAykwrAUAKlTRtiwAAAA="/>
  </w:docVars>
  <w:rsids>
    <w:rsidRoot w:val="00C747BF"/>
    <w:rsid w:val="00005633"/>
    <w:rsid w:val="0000678D"/>
    <w:rsid w:val="000105F7"/>
    <w:rsid w:val="00011C93"/>
    <w:rsid w:val="000162B1"/>
    <w:rsid w:val="00017FFB"/>
    <w:rsid w:val="00047980"/>
    <w:rsid w:val="00060AD1"/>
    <w:rsid w:val="00060C95"/>
    <w:rsid w:val="00067F08"/>
    <w:rsid w:val="00091880"/>
    <w:rsid w:val="000D530C"/>
    <w:rsid w:val="000F2DBF"/>
    <w:rsid w:val="000F39A4"/>
    <w:rsid w:val="001135C4"/>
    <w:rsid w:val="00122C2D"/>
    <w:rsid w:val="001255B8"/>
    <w:rsid w:val="0013769E"/>
    <w:rsid w:val="001429E3"/>
    <w:rsid w:val="001509DA"/>
    <w:rsid w:val="00151726"/>
    <w:rsid w:val="0015658D"/>
    <w:rsid w:val="001631C3"/>
    <w:rsid w:val="00172E51"/>
    <w:rsid w:val="001811AA"/>
    <w:rsid w:val="0019467B"/>
    <w:rsid w:val="001E630D"/>
    <w:rsid w:val="001F075D"/>
    <w:rsid w:val="00236980"/>
    <w:rsid w:val="002441FD"/>
    <w:rsid w:val="00263846"/>
    <w:rsid w:val="00280D30"/>
    <w:rsid w:val="00284DC9"/>
    <w:rsid w:val="002921C1"/>
    <w:rsid w:val="0029452B"/>
    <w:rsid w:val="002A3886"/>
    <w:rsid w:val="002B032C"/>
    <w:rsid w:val="002B2C23"/>
    <w:rsid w:val="002C262E"/>
    <w:rsid w:val="002E451A"/>
    <w:rsid w:val="002E6945"/>
    <w:rsid w:val="00320B63"/>
    <w:rsid w:val="00333401"/>
    <w:rsid w:val="00337FC2"/>
    <w:rsid w:val="00350F7A"/>
    <w:rsid w:val="00364914"/>
    <w:rsid w:val="0039608A"/>
    <w:rsid w:val="003A295C"/>
    <w:rsid w:val="003A61FC"/>
    <w:rsid w:val="003B2BB8"/>
    <w:rsid w:val="003D34FF"/>
    <w:rsid w:val="003F0C3A"/>
    <w:rsid w:val="004009B4"/>
    <w:rsid w:val="00400B4C"/>
    <w:rsid w:val="0042083D"/>
    <w:rsid w:val="00455367"/>
    <w:rsid w:val="004714BC"/>
    <w:rsid w:val="00472B9B"/>
    <w:rsid w:val="00495885"/>
    <w:rsid w:val="004A4B6A"/>
    <w:rsid w:val="004B54CA"/>
    <w:rsid w:val="004C28D2"/>
    <w:rsid w:val="004C492E"/>
    <w:rsid w:val="004C4A2A"/>
    <w:rsid w:val="004E0157"/>
    <w:rsid w:val="004E5CBF"/>
    <w:rsid w:val="004F4788"/>
    <w:rsid w:val="00502BB7"/>
    <w:rsid w:val="00517A7A"/>
    <w:rsid w:val="0052480D"/>
    <w:rsid w:val="00525E2B"/>
    <w:rsid w:val="005321C1"/>
    <w:rsid w:val="005370C1"/>
    <w:rsid w:val="00550F41"/>
    <w:rsid w:val="005540F3"/>
    <w:rsid w:val="005602CB"/>
    <w:rsid w:val="005840E0"/>
    <w:rsid w:val="00594677"/>
    <w:rsid w:val="005A1177"/>
    <w:rsid w:val="005B651F"/>
    <w:rsid w:val="005C3AA9"/>
    <w:rsid w:val="005E0F5B"/>
    <w:rsid w:val="005E3639"/>
    <w:rsid w:val="005F6CA1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1DD7"/>
    <w:rsid w:val="0069477B"/>
    <w:rsid w:val="006A4CE7"/>
    <w:rsid w:val="006A67AB"/>
    <w:rsid w:val="006D125C"/>
    <w:rsid w:val="006D5F59"/>
    <w:rsid w:val="006E6891"/>
    <w:rsid w:val="0070341D"/>
    <w:rsid w:val="00706EAA"/>
    <w:rsid w:val="00722DCA"/>
    <w:rsid w:val="007316F5"/>
    <w:rsid w:val="00760A81"/>
    <w:rsid w:val="00766C6B"/>
    <w:rsid w:val="00770E61"/>
    <w:rsid w:val="00773FAC"/>
    <w:rsid w:val="00775B06"/>
    <w:rsid w:val="00785261"/>
    <w:rsid w:val="0079758C"/>
    <w:rsid w:val="007B0256"/>
    <w:rsid w:val="007F0720"/>
    <w:rsid w:val="007F40F1"/>
    <w:rsid w:val="007F582A"/>
    <w:rsid w:val="0080387C"/>
    <w:rsid w:val="00806C5F"/>
    <w:rsid w:val="0083177B"/>
    <w:rsid w:val="00880424"/>
    <w:rsid w:val="009225F0"/>
    <w:rsid w:val="00923500"/>
    <w:rsid w:val="0093462C"/>
    <w:rsid w:val="0094188C"/>
    <w:rsid w:val="009463B6"/>
    <w:rsid w:val="00953795"/>
    <w:rsid w:val="00974189"/>
    <w:rsid w:val="0097699B"/>
    <w:rsid w:val="00982CFD"/>
    <w:rsid w:val="00996B4A"/>
    <w:rsid w:val="00996F53"/>
    <w:rsid w:val="009A0473"/>
    <w:rsid w:val="009B396B"/>
    <w:rsid w:val="009C1219"/>
    <w:rsid w:val="009C5B0F"/>
    <w:rsid w:val="00A12D5D"/>
    <w:rsid w:val="00A15DA6"/>
    <w:rsid w:val="00A2021E"/>
    <w:rsid w:val="00A3141D"/>
    <w:rsid w:val="00A63172"/>
    <w:rsid w:val="00A75358"/>
    <w:rsid w:val="00A815D3"/>
    <w:rsid w:val="00AB40E0"/>
    <w:rsid w:val="00AC123F"/>
    <w:rsid w:val="00AC6AB4"/>
    <w:rsid w:val="00AD6D4F"/>
    <w:rsid w:val="00AE1F1C"/>
    <w:rsid w:val="00AE5D73"/>
    <w:rsid w:val="00AF00AB"/>
    <w:rsid w:val="00AF60FD"/>
    <w:rsid w:val="00B04ED8"/>
    <w:rsid w:val="00B06F7C"/>
    <w:rsid w:val="00B47525"/>
    <w:rsid w:val="00B5333B"/>
    <w:rsid w:val="00B635BA"/>
    <w:rsid w:val="00B91E3E"/>
    <w:rsid w:val="00B94E7D"/>
    <w:rsid w:val="00BA2DB9"/>
    <w:rsid w:val="00BA40BB"/>
    <w:rsid w:val="00BB20E1"/>
    <w:rsid w:val="00BC0A5C"/>
    <w:rsid w:val="00BD0436"/>
    <w:rsid w:val="00BD3DAB"/>
    <w:rsid w:val="00BE09F6"/>
    <w:rsid w:val="00BE2BCF"/>
    <w:rsid w:val="00BE7148"/>
    <w:rsid w:val="00C07232"/>
    <w:rsid w:val="00C42408"/>
    <w:rsid w:val="00C52E26"/>
    <w:rsid w:val="00C747BF"/>
    <w:rsid w:val="00C84DD7"/>
    <w:rsid w:val="00CA6B0F"/>
    <w:rsid w:val="00CB03A4"/>
    <w:rsid w:val="00CB4003"/>
    <w:rsid w:val="00CB5863"/>
    <w:rsid w:val="00CC1E78"/>
    <w:rsid w:val="00CD011F"/>
    <w:rsid w:val="00CD058E"/>
    <w:rsid w:val="00CD6C09"/>
    <w:rsid w:val="00CE077F"/>
    <w:rsid w:val="00CE3DA5"/>
    <w:rsid w:val="00CF6623"/>
    <w:rsid w:val="00D10AF5"/>
    <w:rsid w:val="00D112A6"/>
    <w:rsid w:val="00D43498"/>
    <w:rsid w:val="00D501DD"/>
    <w:rsid w:val="00D76BAB"/>
    <w:rsid w:val="00D937A1"/>
    <w:rsid w:val="00D96339"/>
    <w:rsid w:val="00DA243A"/>
    <w:rsid w:val="00DA7122"/>
    <w:rsid w:val="00DB4430"/>
    <w:rsid w:val="00DB7A17"/>
    <w:rsid w:val="00DC12EB"/>
    <w:rsid w:val="00DC1A11"/>
    <w:rsid w:val="00DC289E"/>
    <w:rsid w:val="00DC2E24"/>
    <w:rsid w:val="00DD67EF"/>
    <w:rsid w:val="00DE6CDC"/>
    <w:rsid w:val="00DF7F92"/>
    <w:rsid w:val="00E16768"/>
    <w:rsid w:val="00E2375B"/>
    <w:rsid w:val="00E23BEC"/>
    <w:rsid w:val="00E2724F"/>
    <w:rsid w:val="00E273E4"/>
    <w:rsid w:val="00E5344E"/>
    <w:rsid w:val="00E73BEA"/>
    <w:rsid w:val="00E837FF"/>
    <w:rsid w:val="00E86410"/>
    <w:rsid w:val="00E93A20"/>
    <w:rsid w:val="00E95241"/>
    <w:rsid w:val="00EA558A"/>
    <w:rsid w:val="00EC097C"/>
    <w:rsid w:val="00EC6054"/>
    <w:rsid w:val="00ED6E86"/>
    <w:rsid w:val="00EE0350"/>
    <w:rsid w:val="00EE2EFD"/>
    <w:rsid w:val="00F04D69"/>
    <w:rsid w:val="00F23FCF"/>
    <w:rsid w:val="00F30AFE"/>
    <w:rsid w:val="00F31CDB"/>
    <w:rsid w:val="00F32E0C"/>
    <w:rsid w:val="00F410F0"/>
    <w:rsid w:val="00F741BE"/>
    <w:rsid w:val="00FA20FD"/>
    <w:rsid w:val="00FA31E0"/>
    <w:rsid w:val="00FB20BD"/>
    <w:rsid w:val="00FC5222"/>
    <w:rsid w:val="00FE748E"/>
    <w:rsid w:val="00FF2735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3B25E5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0F0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0F0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7034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DDA@dss.gov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AE7B17-64D9-4189-8AD4-DF49E10DEC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2064E9-014A-4456-8070-898A577E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6C8D032-E906-4C02-8B9C-028669AD10E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Samoan | Samoan</vt:lpstr>
    </vt:vector>
  </TitlesOfParts>
  <Company>Department of Social Services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Pepa o Fa'amatalaga o le Feagaiga o Fa'amaumauga o Aseta a Tagata e iai A'afiaga Tumau ole Soifua a le Atunu'u</dc:title>
  <dc:creator>Department of Social Services</dc:creator>
  <cp:keywords>[SEC=OFFICIAL]</cp:keywords>
  <cp:lastModifiedBy>Thom Kiorgaard</cp:lastModifiedBy>
  <cp:revision>16</cp:revision>
  <dcterms:created xsi:type="dcterms:W3CDTF">2024-11-20T19:38:00Z</dcterms:created>
  <dcterms:modified xsi:type="dcterms:W3CDTF">2024-12-04T02:26:00Z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131b368f96b34882a88af1819a4d0be4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v=2022.1;a=SHA256;h=5CFFE166567D8B1EFF5270D3BCE7824B8AD870367745DCAFA35B9E8317A4AC7A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6A2AA247A04DEAA533822167929AB5E0</vt:lpwstr>
  </property>
  <property fmtid="{D5CDD505-2E9C-101B-9397-08002B2CF9AE}" pid="17" name="PM_Hash_Salt_Prev">
    <vt:lpwstr>54DA1FBD0BFD3826EE0C7732368C59FB</vt:lpwstr>
  </property>
  <property fmtid="{D5CDD505-2E9C-101B-9397-08002B2CF9AE}" pid="18" name="PM_Hash_SHA1">
    <vt:lpwstr>D6CB2729A9454C0E6FC5E21AAC37C84AECF8B256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