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4B8129" w14:textId="449FAEBE" w:rsidR="0079690E" w:rsidRPr="00010B1E" w:rsidRDefault="0079690E" w:rsidP="0079690E">
      <w:pPr>
        <w:pStyle w:val="Heading1"/>
        <w:rPr>
          <w:rFonts w:ascii="Montserrat" w:hAnsi="Montserrat"/>
          <w:color w:val="136512"/>
          <w:sz w:val="72"/>
          <w:szCs w:val="72"/>
          <w:lang w:val="en-US"/>
        </w:rPr>
      </w:pPr>
      <w:r w:rsidRPr="00010B1E">
        <w:rPr>
          <w:rFonts w:ascii="Montserrat" w:hAnsi="Montserrat"/>
          <w:color w:val="136512"/>
          <w:sz w:val="72"/>
          <w:szCs w:val="72"/>
          <w:lang w:val="en-US"/>
        </w:rPr>
        <w:t>National Disability Data</w:t>
      </w:r>
      <w:r>
        <w:rPr>
          <w:rFonts w:ascii="Montserrat" w:hAnsi="Montserrat"/>
          <w:color w:val="136512"/>
          <w:sz w:val="72"/>
          <w:szCs w:val="72"/>
          <w:lang w:val="en-US"/>
        </w:rPr>
        <w:t xml:space="preserve"> </w:t>
      </w:r>
      <w:r w:rsidRPr="00010B1E">
        <w:rPr>
          <w:rFonts w:ascii="Montserrat" w:hAnsi="Montserrat"/>
          <w:color w:val="136512"/>
          <w:sz w:val="72"/>
          <w:szCs w:val="72"/>
          <w:lang w:val="en-US"/>
        </w:rPr>
        <w:t>Asset</w:t>
      </w:r>
      <w:r w:rsidR="00764535">
        <w:rPr>
          <w:rFonts w:ascii="Montserrat" w:hAnsi="Montserrat"/>
          <w:color w:val="136512"/>
          <w:sz w:val="72"/>
          <w:szCs w:val="72"/>
          <w:lang w:val="en-US"/>
        </w:rPr>
        <w:t xml:space="preserve"> </w:t>
      </w:r>
      <w:r w:rsidR="00E35E1B">
        <w:rPr>
          <w:rFonts w:ascii="Montserrat" w:hAnsi="Montserrat"/>
          <w:color w:val="136512"/>
          <w:sz w:val="72"/>
          <w:szCs w:val="72"/>
          <w:lang w:val="en-US"/>
        </w:rPr>
        <w:t>Charter</w:t>
      </w:r>
    </w:p>
    <w:p w14:paraId="6EF83C19" w14:textId="3FAD2252" w:rsidR="0079690E" w:rsidRDefault="00764535" w:rsidP="0079690E">
      <w:pPr>
        <w:pStyle w:val="Heading2"/>
        <w:spacing w:before="240"/>
        <w:contextualSpacing/>
        <w:rPr>
          <w:rFonts w:ascii="Montserrat" w:hAnsi="Montserrat"/>
          <w:b w:val="0"/>
          <w:bCs w:val="0"/>
          <w:color w:val="136512"/>
          <w:sz w:val="52"/>
          <w:szCs w:val="52"/>
          <w:lang w:val="en-US"/>
        </w:rPr>
      </w:pPr>
      <w:r>
        <w:rPr>
          <w:rFonts w:ascii="Montserrat" w:hAnsi="Montserrat"/>
          <w:b w:val="0"/>
          <w:bCs w:val="0"/>
          <w:color w:val="136512"/>
          <w:sz w:val="52"/>
          <w:szCs w:val="52"/>
          <w:lang w:val="en-US"/>
        </w:rPr>
        <w:t>Factsheet</w:t>
      </w:r>
    </w:p>
    <w:p w14:paraId="5DDB7726" w14:textId="77777777" w:rsidR="00764535" w:rsidRDefault="00764535" w:rsidP="00764535">
      <w:pPr>
        <w:rPr>
          <w:lang w:val="en-US"/>
        </w:rPr>
      </w:pPr>
    </w:p>
    <w:p w14:paraId="06804EA0" w14:textId="77777777" w:rsidR="007A62BE" w:rsidRDefault="007A62BE" w:rsidP="00764535">
      <w:pPr>
        <w:rPr>
          <w:lang w:val="en-US"/>
        </w:rPr>
      </w:pPr>
    </w:p>
    <w:p w14:paraId="6CCEBB44" w14:textId="77777777" w:rsidR="007A62BE" w:rsidRPr="00764535" w:rsidRDefault="007A62BE" w:rsidP="00764535">
      <w:pPr>
        <w:rPr>
          <w:lang w:val="en-US"/>
        </w:rPr>
      </w:pPr>
    </w:p>
    <w:p w14:paraId="0790CCEF" w14:textId="7EBDFD20" w:rsidR="001F0E97" w:rsidRDefault="0096113D" w:rsidP="001F0E97">
      <w:pPr>
        <w:rPr>
          <w:lang w:val="en-US"/>
        </w:rPr>
      </w:pPr>
      <w:r w:rsidRPr="00DF422E">
        <w:rPr>
          <w:rFonts w:ascii="Montserrat" w:hAnsi="Montserrat"/>
          <w:noProof/>
        </w:rPr>
        <w:drawing>
          <wp:inline distT="0" distB="0" distL="0" distR="0" wp14:anchorId="59A4A2B2" wp14:editId="68CCF499">
            <wp:extent cx="5731510" cy="2178050"/>
            <wp:effectExtent l="0" t="0" r="2540" b="0"/>
            <wp:docPr id="2129588489" name="Picture 2" descr="National Disability Data Asset logo wavy lines changing from green to pink to blue with 3 different d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tional Disability Data Asset logo wavy lines changing from green to pink to blue with 3 different dots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91666" w14:textId="77777777" w:rsidR="001F0E97" w:rsidRDefault="001F0E97" w:rsidP="00B91E3E"/>
    <w:p w14:paraId="6B2015BE" w14:textId="77777777" w:rsidR="001F0E97" w:rsidRDefault="001F0E97" w:rsidP="00B91E3E"/>
    <w:p w14:paraId="1D4FA4D9" w14:textId="424DE123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319C3" w14:paraId="7FF1E956" w14:textId="77777777" w:rsidTr="62CCE0C0">
        <w:trPr>
          <w:trHeight w:val="3470"/>
        </w:trPr>
        <w:tc>
          <w:tcPr>
            <w:tcW w:w="3216" w:type="dxa"/>
          </w:tcPr>
          <w:p w14:paraId="3A6C64AE" w14:textId="77777777" w:rsidR="00542AB2" w:rsidRDefault="00542AB2" w:rsidP="00CA75A4">
            <w:pPr>
              <w:rPr>
                <w:sz w:val="32"/>
                <w:szCs w:val="32"/>
              </w:rPr>
            </w:pPr>
          </w:p>
          <w:p w14:paraId="14B48A77" w14:textId="281B4D2C" w:rsidR="008D7E1B" w:rsidRPr="009319C3" w:rsidRDefault="00542AB2" w:rsidP="00CA75A4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40C481" wp14:editId="2411662F">
                  <wp:extent cx="1706880" cy="914400"/>
                  <wp:effectExtent l="0" t="0" r="7620" b="0"/>
                  <wp:docPr id="1350958298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0323E30A" w:rsidR="009238DA" w:rsidRDefault="009238DA" w:rsidP="00B41A19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 xml:space="preserve">The Australian Government Department of Social Services </w:t>
            </w:r>
            <w:r w:rsidR="000806A6">
              <w:rPr>
                <w:rFonts w:ascii="Montserrat" w:hAnsi="Montserrat"/>
                <w:sz w:val="28"/>
                <w:szCs w:val="28"/>
              </w:rPr>
              <w:t>w</w:t>
            </w:r>
            <w:r w:rsidRPr="00694EE7">
              <w:rPr>
                <w:rFonts w:ascii="Montserrat" w:hAnsi="Montserrat"/>
                <w:sz w:val="28"/>
                <w:szCs w:val="28"/>
              </w:rPr>
              <w:t xml:space="preserve">rote this. </w:t>
            </w:r>
          </w:p>
          <w:p w14:paraId="5D75E702" w14:textId="2DAE53F6" w:rsidR="000806A6" w:rsidRPr="00694EE7" w:rsidRDefault="000806A6" w:rsidP="00B41A19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>
              <w:rPr>
                <w:rFonts w:ascii="Montserrat" w:hAnsi="Montserrat"/>
                <w:sz w:val="28"/>
                <w:szCs w:val="28"/>
              </w:rPr>
              <w:t xml:space="preserve">We say </w:t>
            </w:r>
            <w:r w:rsidRPr="000806A6">
              <w:rPr>
                <w:rFonts w:ascii="Montserrat" w:hAnsi="Montserrat"/>
                <w:b/>
                <w:bCs/>
                <w:sz w:val="28"/>
                <w:szCs w:val="28"/>
              </w:rPr>
              <w:t>DSS</w:t>
            </w:r>
            <w:r>
              <w:rPr>
                <w:rFonts w:ascii="Montserrat" w:hAnsi="Montserrat"/>
                <w:sz w:val="28"/>
                <w:szCs w:val="28"/>
              </w:rPr>
              <w:t xml:space="preserve"> for short.</w:t>
            </w:r>
          </w:p>
          <w:p w14:paraId="340B28ED" w14:textId="77777777" w:rsidR="00EF7B9F" w:rsidRPr="00694EE7" w:rsidRDefault="00EF7B9F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D30B08C" w14:textId="016947D1" w:rsidR="008D7E1B" w:rsidRPr="00694EE7" w:rsidRDefault="009238DA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 xml:space="preserve">When you see the word </w:t>
            </w:r>
            <w:r w:rsidRPr="000806A6">
              <w:rPr>
                <w:rFonts w:ascii="Montserrat" w:hAnsi="Montserrat"/>
                <w:b/>
                <w:bCs/>
                <w:sz w:val="28"/>
                <w:szCs w:val="28"/>
              </w:rPr>
              <w:t>we</w:t>
            </w:r>
            <w:r w:rsidRPr="00694EE7">
              <w:rPr>
                <w:rFonts w:ascii="Montserrat" w:hAnsi="Montserrat"/>
                <w:sz w:val="28"/>
                <w:szCs w:val="28"/>
              </w:rPr>
              <w:t xml:space="preserve"> it means the DSS.</w:t>
            </w:r>
          </w:p>
        </w:tc>
      </w:tr>
      <w:tr w:rsidR="008D7E1B" w:rsidRPr="009319C3" w14:paraId="07E2FE33" w14:textId="77777777" w:rsidTr="62CCE0C0">
        <w:trPr>
          <w:trHeight w:val="2753"/>
        </w:trPr>
        <w:tc>
          <w:tcPr>
            <w:tcW w:w="3216" w:type="dxa"/>
          </w:tcPr>
          <w:p w14:paraId="6259F6A0" w14:textId="77777777" w:rsidR="008D7E1B" w:rsidRDefault="00FE0DCC" w:rsidP="00CA75A4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649DD" w14:textId="77777777" w:rsidR="00FC5A1E" w:rsidRDefault="00FC5A1E" w:rsidP="00CA75A4">
            <w:pPr>
              <w:rPr>
                <w:sz w:val="32"/>
                <w:szCs w:val="32"/>
              </w:rPr>
            </w:pPr>
          </w:p>
          <w:p w14:paraId="7E917975" w14:textId="0678190A" w:rsidR="00FC5A1E" w:rsidRPr="009319C3" w:rsidRDefault="00FC5A1E" w:rsidP="00CA75A4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24D9D7CF" w14:textId="77777777" w:rsidR="000D21CE" w:rsidRPr="00694EE7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8331AE6" w14:textId="58648F49" w:rsidR="000D21CE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We wrote this in an easy to read way.</w:t>
            </w:r>
          </w:p>
          <w:p w14:paraId="5832CE6E" w14:textId="77777777" w:rsidR="000806A6" w:rsidRPr="00694EE7" w:rsidRDefault="000806A6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2DED6907" w14:textId="0B9BE770" w:rsidR="008D7E1B" w:rsidRPr="00694EE7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We use pictures to explain some ideas.</w:t>
            </w:r>
          </w:p>
        </w:tc>
      </w:tr>
      <w:tr w:rsidR="008D7E1B" w:rsidRPr="009319C3" w14:paraId="13CFE0D5" w14:textId="77777777" w:rsidTr="62CCE0C0">
        <w:trPr>
          <w:trHeight w:val="3470"/>
        </w:trPr>
        <w:tc>
          <w:tcPr>
            <w:tcW w:w="3216" w:type="dxa"/>
          </w:tcPr>
          <w:p w14:paraId="2A3E9709" w14:textId="15CFF9D3" w:rsidR="008D7E1B" w:rsidRPr="009319C3" w:rsidRDefault="00A841C0" w:rsidP="00CA75A4">
            <w:pPr>
              <w:rPr>
                <w:sz w:val="32"/>
                <w:szCs w:val="32"/>
              </w:rPr>
            </w:pPr>
            <w:r w:rsidRPr="00A841C0">
              <w:rPr>
                <w:noProof/>
                <w:sz w:val="32"/>
                <w:szCs w:val="32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694EE7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 xml:space="preserve">We have some words in </w:t>
            </w:r>
            <w:r w:rsidRPr="00694EE7">
              <w:rPr>
                <w:rFonts w:ascii="Montserrat" w:hAnsi="Montserrat"/>
                <w:b/>
                <w:bCs/>
                <w:sz w:val="28"/>
                <w:szCs w:val="28"/>
              </w:rPr>
              <w:t>bold</w:t>
            </w:r>
            <w:r w:rsidRPr="00694EE7">
              <w:rPr>
                <w:rFonts w:ascii="Montserrat" w:hAnsi="Montserrat"/>
                <w:sz w:val="28"/>
                <w:szCs w:val="28"/>
              </w:rPr>
              <w:t xml:space="preserve">. </w:t>
            </w:r>
          </w:p>
          <w:p w14:paraId="15F40383" w14:textId="77777777" w:rsidR="00926492" w:rsidRPr="00694EE7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694EE7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3E350A10" w14:textId="30263132" w:rsidR="008D7E1B" w:rsidRPr="00694EE7" w:rsidRDefault="003E0E4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These are important words.</w:t>
            </w:r>
          </w:p>
        </w:tc>
      </w:tr>
      <w:tr w:rsidR="000F5619" w:rsidRPr="009319C3" w14:paraId="54FA82DA" w14:textId="77777777" w:rsidTr="62CCE0C0">
        <w:trPr>
          <w:trHeight w:val="3470"/>
        </w:trPr>
        <w:tc>
          <w:tcPr>
            <w:tcW w:w="3216" w:type="dxa"/>
          </w:tcPr>
          <w:p w14:paraId="4108881E" w14:textId="079E1532" w:rsidR="000F5619" w:rsidRPr="00A841C0" w:rsidRDefault="00FE0DCC" w:rsidP="00CA75A4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694EE7" w:rsidRDefault="00124AF4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62CCE0C0">
              <w:rPr>
                <w:rFonts w:ascii="Montserrat" w:hAnsi="Montserrat"/>
                <w:sz w:val="28"/>
                <w:szCs w:val="28"/>
              </w:rPr>
              <w:t>This is an Easy Read summary of another document.</w:t>
            </w:r>
          </w:p>
          <w:p w14:paraId="12FA246F" w14:textId="77777777" w:rsidR="0071249F" w:rsidRPr="00694EE7" w:rsidRDefault="0071249F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F5AAF0D" w14:textId="15DE8408" w:rsidR="006D260B" w:rsidRPr="00694EE7" w:rsidRDefault="00FE0DCC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This means it has the most important ideas.</w:t>
            </w:r>
          </w:p>
        </w:tc>
      </w:tr>
      <w:tr w:rsidR="00EF7B9F" w:rsidRPr="009319C3" w14:paraId="6920EFFF" w14:textId="77777777" w:rsidTr="62CCE0C0">
        <w:trPr>
          <w:trHeight w:val="5387"/>
        </w:trPr>
        <w:tc>
          <w:tcPr>
            <w:tcW w:w="3216" w:type="dxa"/>
          </w:tcPr>
          <w:p w14:paraId="7CE7D555" w14:textId="7EE959DD" w:rsidR="00EF7B9F" w:rsidRPr="00A841C0" w:rsidRDefault="004D092D" w:rsidP="00CA75A4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694EE7" w:rsidRDefault="00821EC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694EE7" w:rsidRDefault="009D6430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394B2780" w14:textId="77777777" w:rsidR="00821EC7" w:rsidRPr="00694EE7" w:rsidRDefault="00821EC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You can ask</w:t>
            </w:r>
          </w:p>
          <w:p w14:paraId="6AEB8553" w14:textId="77777777" w:rsidR="009D6430" w:rsidRPr="00694EE7" w:rsidRDefault="009D6430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1337324B" w14:textId="77777777" w:rsidR="00821EC7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A friend</w:t>
            </w:r>
          </w:p>
          <w:p w14:paraId="3D5D7B4D" w14:textId="77777777" w:rsidR="0071249F" w:rsidRPr="00694EE7" w:rsidRDefault="0071249F" w:rsidP="0071249F">
            <w:pPr>
              <w:pStyle w:val="EasyRead16"/>
              <w:ind w:left="360"/>
              <w:rPr>
                <w:rFonts w:ascii="Montserrat" w:hAnsi="Montserrat"/>
                <w:sz w:val="28"/>
                <w:szCs w:val="28"/>
              </w:rPr>
            </w:pPr>
          </w:p>
          <w:p w14:paraId="47912416" w14:textId="77777777" w:rsidR="00821EC7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Family members</w:t>
            </w:r>
          </w:p>
          <w:p w14:paraId="096D018C" w14:textId="77777777" w:rsidR="0071249F" w:rsidRPr="00694EE7" w:rsidRDefault="0071249F" w:rsidP="0071249F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64F0134A" w14:textId="5B7138FE" w:rsidR="00A73869" w:rsidRPr="00694EE7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A support person.</w:t>
            </w:r>
          </w:p>
        </w:tc>
      </w:tr>
      <w:tr w:rsidR="000F5619" w:rsidRPr="009319C3" w14:paraId="0DC33CAB" w14:textId="77777777" w:rsidTr="62CCE0C0">
        <w:trPr>
          <w:trHeight w:val="3361"/>
        </w:trPr>
        <w:tc>
          <w:tcPr>
            <w:tcW w:w="3216" w:type="dxa"/>
          </w:tcPr>
          <w:p w14:paraId="097A5FD9" w14:textId="77777777" w:rsidR="00694EE7" w:rsidRDefault="00694EE7" w:rsidP="00CA75A4"/>
          <w:p w14:paraId="1F545FDD" w14:textId="008461B8" w:rsidR="000F5619" w:rsidRPr="00A841C0" w:rsidRDefault="000806A6" w:rsidP="00CA75A4">
            <w:r>
              <w:rPr>
                <w:noProof/>
              </w:rPr>
              <w:drawing>
                <wp:inline distT="0" distB="0" distL="0" distR="0" wp14:anchorId="71A58F4E" wp14:editId="2B804A54">
                  <wp:extent cx="1676400" cy="1066800"/>
                  <wp:effectExtent l="0" t="0" r="0" b="0"/>
                  <wp:docPr id="184750878" name="Picture 1" descr="Aboriginal and Torres Strait Islander fa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64D46474" w14:textId="77777777" w:rsidR="00694EE7" w:rsidRPr="00694EE7" w:rsidRDefault="00694EE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23620FEE" w14:textId="77777777" w:rsidR="000F5619" w:rsidRPr="00694EE7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62CCE0C0">
              <w:rPr>
                <w:rFonts w:ascii="Montserrat" w:hAnsi="Montserrat"/>
                <w:sz w:val="28"/>
                <w:szCs w:val="28"/>
              </w:rPr>
              <w:t xml:space="preserve">We recognise Aboriginal and Torres Strait Islander people as the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</w:rPr>
              <w:t>Traditional Owners</w:t>
            </w:r>
            <w:r w:rsidRPr="62CCE0C0">
              <w:rPr>
                <w:rFonts w:ascii="Montserrat" w:hAnsi="Montserrat"/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694EE7" w:rsidRDefault="002F5939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</w:tc>
      </w:tr>
      <w:tr w:rsidR="00124AF4" w:rsidRPr="009319C3" w14:paraId="5292CC50" w14:textId="77777777" w:rsidTr="62CCE0C0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6B0C50C4" w14:textId="77777777" w:rsidR="00694EE7" w:rsidRDefault="00694EE7"/>
          <w:p w14:paraId="0173D899" w14:textId="43AEA7CC" w:rsidR="4081924D" w:rsidRDefault="4081924D"/>
          <w:p w14:paraId="259B8F82" w14:textId="26282E4E" w:rsidR="00124AF4" w:rsidRPr="00A841C0" w:rsidRDefault="008841A9" w:rsidP="00CA75A4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Default="002F5939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598988D4" w14:textId="77777777" w:rsidR="00694EE7" w:rsidRPr="00694EE7" w:rsidRDefault="00694EE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3AD9768D" w14:textId="1B631098" w:rsidR="004D092D" w:rsidRPr="00694EE7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62CCE0C0">
              <w:rPr>
                <w:rFonts w:ascii="Montserrat" w:hAnsi="Montserrat"/>
                <w:sz w:val="28"/>
                <w:szCs w:val="28"/>
              </w:rPr>
              <w:t xml:space="preserve">They were the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</w:rPr>
              <w:t>first people</w:t>
            </w:r>
            <w:r w:rsidRPr="62CCE0C0">
              <w:rPr>
                <w:rFonts w:ascii="Montserrat" w:hAnsi="Montserrat"/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694EE7" w:rsidRDefault="004D092D" w:rsidP="007021B4">
            <w:pPr>
              <w:pStyle w:val="EasyRead16"/>
              <w:numPr>
                <w:ilvl w:val="0"/>
                <w:numId w:val="10"/>
              </w:numPr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Land</w:t>
            </w:r>
          </w:p>
          <w:p w14:paraId="4CC449A4" w14:textId="77777777" w:rsidR="004D092D" w:rsidRPr="00694EE7" w:rsidRDefault="004D092D" w:rsidP="007021B4">
            <w:pPr>
              <w:pStyle w:val="EasyRead16"/>
              <w:numPr>
                <w:ilvl w:val="0"/>
                <w:numId w:val="10"/>
              </w:numPr>
              <w:rPr>
                <w:rFonts w:ascii="Montserrat" w:hAnsi="Montserrat"/>
                <w:sz w:val="28"/>
                <w:szCs w:val="28"/>
              </w:rPr>
            </w:pPr>
            <w:r w:rsidRPr="00694EE7">
              <w:rPr>
                <w:rFonts w:ascii="Montserrat" w:hAnsi="Montserrat"/>
                <w:sz w:val="28"/>
                <w:szCs w:val="28"/>
              </w:rPr>
              <w:t>Waters.</w:t>
            </w:r>
          </w:p>
          <w:p w14:paraId="5BDD4451" w14:textId="77777777" w:rsidR="00124AF4" w:rsidRPr="00694EE7" w:rsidRDefault="00124AF4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</w:tc>
      </w:tr>
    </w:tbl>
    <w:p w14:paraId="6A12BE11" w14:textId="77777777" w:rsidR="007021B4" w:rsidRPr="007021B4" w:rsidRDefault="007021B4" w:rsidP="007021B4">
      <w:pPr>
        <w:pStyle w:val="EasyRead14"/>
      </w:pPr>
    </w:p>
    <w:p w14:paraId="1A594088" w14:textId="77777777" w:rsidR="007021B4" w:rsidRPr="007021B4" w:rsidRDefault="007021B4" w:rsidP="007021B4">
      <w:pPr>
        <w:pStyle w:val="EasyRead14"/>
      </w:pPr>
      <w:r w:rsidRPr="007021B4">
        <w:br w:type="page"/>
      </w:r>
    </w:p>
    <w:p w14:paraId="6844E4D2" w14:textId="6C126FD5" w:rsidR="00B15FE4" w:rsidRDefault="00B15FE4" w:rsidP="00B41C68">
      <w:pPr>
        <w:pStyle w:val="Heading1"/>
        <w:rPr>
          <w:rFonts w:ascii="Montserrat" w:hAnsi="Montserrat"/>
          <w:color w:val="136512"/>
          <w:sz w:val="72"/>
          <w:szCs w:val="72"/>
        </w:rPr>
      </w:pPr>
      <w:r w:rsidRPr="00B41C68">
        <w:rPr>
          <w:rFonts w:ascii="Montserrat" w:hAnsi="Montserrat"/>
          <w:color w:val="136512"/>
          <w:sz w:val="72"/>
          <w:szCs w:val="72"/>
        </w:rPr>
        <w:lastRenderedPageBreak/>
        <w:t>Contents</w:t>
      </w:r>
    </w:p>
    <w:p w14:paraId="7B79ECFE" w14:textId="77777777" w:rsidR="00D25A1F" w:rsidRDefault="00D25A1F" w:rsidP="00D25A1F"/>
    <w:p w14:paraId="1BC2CD7B" w14:textId="77777777" w:rsidR="00D25A1F" w:rsidRPr="00D25A1F" w:rsidRDefault="00D25A1F" w:rsidP="00D25A1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BA3B0F" w14:paraId="164A5E44" w14:textId="77777777" w:rsidTr="5121474C">
        <w:trPr>
          <w:trHeight w:val="1106"/>
        </w:trPr>
        <w:tc>
          <w:tcPr>
            <w:tcW w:w="7508" w:type="dxa"/>
          </w:tcPr>
          <w:p w14:paraId="5C7D0228" w14:textId="77777777" w:rsidR="0071249F" w:rsidRDefault="0071024D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 xml:space="preserve">About the National Disability </w:t>
            </w:r>
          </w:p>
          <w:p w14:paraId="71C0E8D9" w14:textId="13F9429B" w:rsidR="00C4674B" w:rsidRPr="00BA3B0F" w:rsidRDefault="0071024D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Data Asset</w:t>
            </w:r>
          </w:p>
          <w:p w14:paraId="37365405" w14:textId="59EE5DDE" w:rsidR="00C4674B" w:rsidRPr="00BA3B0F" w:rsidRDefault="00C4674B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</w:p>
        </w:tc>
        <w:tc>
          <w:tcPr>
            <w:tcW w:w="1508" w:type="dxa"/>
          </w:tcPr>
          <w:p w14:paraId="3A422320" w14:textId="2FD1A482" w:rsidR="00C4674B" w:rsidRPr="00BA3B0F" w:rsidRDefault="00703E0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5</w:t>
            </w:r>
          </w:p>
        </w:tc>
      </w:tr>
      <w:tr w:rsidR="00F16105" w:rsidRPr="00BA3B0F" w14:paraId="0CFF5240" w14:textId="77777777" w:rsidTr="5121474C">
        <w:trPr>
          <w:trHeight w:val="1106"/>
        </w:trPr>
        <w:tc>
          <w:tcPr>
            <w:tcW w:w="7508" w:type="dxa"/>
          </w:tcPr>
          <w:p w14:paraId="27CE8835" w14:textId="77777777" w:rsidR="0071249F" w:rsidRDefault="0071024D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 xml:space="preserve">About the National Disability </w:t>
            </w:r>
          </w:p>
          <w:p w14:paraId="0BE03B4F" w14:textId="42C8AE2B" w:rsidR="00C4674B" w:rsidRPr="00BA3B0F" w:rsidRDefault="0071024D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 xml:space="preserve">Data Asset </w:t>
            </w:r>
            <w:r w:rsidRPr="0071249F">
              <w:rPr>
                <w:rFonts w:ascii="Montserrat" w:hAnsi="Montserrat"/>
                <w:color w:val="136512"/>
                <w:sz w:val="40"/>
                <w:szCs w:val="40"/>
              </w:rPr>
              <w:t>Charter</w:t>
            </w:r>
          </w:p>
          <w:p w14:paraId="555032D2" w14:textId="2E6140F7" w:rsidR="00C4674B" w:rsidRPr="00BA3B0F" w:rsidRDefault="00C4674B" w:rsidP="5121474C">
            <w:pPr>
              <w:spacing w:line="360" w:lineRule="auto"/>
              <w:rPr>
                <w:rFonts w:ascii="Montserrat" w:hAnsi="Montserrat"/>
                <w:b/>
                <w:bCs/>
                <w:color w:val="136512"/>
                <w:sz w:val="40"/>
                <w:szCs w:val="40"/>
              </w:rPr>
            </w:pPr>
          </w:p>
        </w:tc>
        <w:tc>
          <w:tcPr>
            <w:tcW w:w="1508" w:type="dxa"/>
          </w:tcPr>
          <w:p w14:paraId="00BA7AA2" w14:textId="4AFAF8AE" w:rsidR="00C4674B" w:rsidRPr="00BA3B0F" w:rsidRDefault="006120C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7</w:t>
            </w:r>
          </w:p>
        </w:tc>
      </w:tr>
      <w:tr w:rsidR="00F16105" w:rsidRPr="00BA3B0F" w14:paraId="7188D68E" w14:textId="77777777" w:rsidTr="5121474C">
        <w:trPr>
          <w:trHeight w:val="1106"/>
        </w:trPr>
        <w:tc>
          <w:tcPr>
            <w:tcW w:w="7508" w:type="dxa"/>
          </w:tcPr>
          <w:p w14:paraId="3FCD4611" w14:textId="1F94D878" w:rsidR="00C4674B" w:rsidRPr="00BA3B0F" w:rsidRDefault="009B68AC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Principles</w:t>
            </w:r>
          </w:p>
          <w:p w14:paraId="6A4D555E" w14:textId="1BFF435A" w:rsidR="00C4674B" w:rsidRPr="00BA3B0F" w:rsidRDefault="00C4674B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</w:p>
        </w:tc>
        <w:tc>
          <w:tcPr>
            <w:tcW w:w="1508" w:type="dxa"/>
          </w:tcPr>
          <w:p w14:paraId="33D0EFB6" w14:textId="16728384" w:rsidR="00C4674B" w:rsidRPr="00BA3B0F" w:rsidRDefault="006120C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10</w:t>
            </w:r>
          </w:p>
        </w:tc>
      </w:tr>
      <w:tr w:rsidR="00F16105" w:rsidRPr="00BA3B0F" w14:paraId="36FE107C" w14:textId="77777777" w:rsidTr="5121474C">
        <w:trPr>
          <w:trHeight w:val="1106"/>
        </w:trPr>
        <w:tc>
          <w:tcPr>
            <w:tcW w:w="7508" w:type="dxa"/>
          </w:tcPr>
          <w:p w14:paraId="74050ECA" w14:textId="4153DE29" w:rsidR="00C4674B" w:rsidRPr="00BA3B0F" w:rsidRDefault="009B68AC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Rules</w:t>
            </w:r>
          </w:p>
          <w:p w14:paraId="65A08568" w14:textId="21C4FAFC" w:rsidR="00C4674B" w:rsidRPr="00BA3B0F" w:rsidRDefault="00C4674B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</w:p>
        </w:tc>
        <w:tc>
          <w:tcPr>
            <w:tcW w:w="1508" w:type="dxa"/>
          </w:tcPr>
          <w:p w14:paraId="5A2ACCC2" w14:textId="32277C7A" w:rsidR="00C4674B" w:rsidRPr="00BA3B0F" w:rsidRDefault="00703E0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6120CF">
              <w:rPr>
                <w:rFonts w:ascii="Montserrat" w:hAnsi="Montserrat"/>
                <w:color w:val="136512"/>
                <w:sz w:val="40"/>
                <w:szCs w:val="40"/>
              </w:rPr>
              <w:t>2</w:t>
            </w:r>
          </w:p>
        </w:tc>
      </w:tr>
      <w:tr w:rsidR="00C77246" w:rsidRPr="00BA3B0F" w14:paraId="737F23D0" w14:textId="77777777" w:rsidTr="5121474C">
        <w:trPr>
          <w:trHeight w:val="1106"/>
        </w:trPr>
        <w:tc>
          <w:tcPr>
            <w:tcW w:w="7508" w:type="dxa"/>
          </w:tcPr>
          <w:p w14:paraId="36578AAF" w14:textId="77777777" w:rsidR="0071249F" w:rsidRDefault="009B68AC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 xml:space="preserve">What you cannot do with the </w:t>
            </w:r>
          </w:p>
          <w:p w14:paraId="5233B26B" w14:textId="394C11E7" w:rsidR="00C77246" w:rsidRPr="00BA3B0F" w:rsidRDefault="00E9240D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D</w:t>
            </w:r>
            <w:r w:rsidR="009B68AC" w:rsidRPr="00BA3B0F">
              <w:rPr>
                <w:rFonts w:ascii="Montserrat" w:hAnsi="Montserrat"/>
                <w:color w:val="136512"/>
                <w:sz w:val="40"/>
                <w:szCs w:val="40"/>
              </w:rPr>
              <w:t xml:space="preserve">ata </w:t>
            </w:r>
            <w:r>
              <w:rPr>
                <w:rFonts w:ascii="Montserrat" w:hAnsi="Montserrat"/>
                <w:color w:val="136512"/>
                <w:sz w:val="40"/>
                <w:szCs w:val="40"/>
              </w:rPr>
              <w:t>A</w:t>
            </w:r>
            <w:r w:rsidR="00703E0F" w:rsidRPr="00BA3B0F">
              <w:rPr>
                <w:rFonts w:ascii="Montserrat" w:hAnsi="Montserrat"/>
                <w:color w:val="136512"/>
                <w:sz w:val="40"/>
                <w:szCs w:val="40"/>
              </w:rPr>
              <w:t>sset</w:t>
            </w:r>
          </w:p>
          <w:p w14:paraId="60975D8B" w14:textId="70FA680F" w:rsidR="00C77246" w:rsidRPr="00BA3B0F" w:rsidRDefault="00C77246" w:rsidP="5121474C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</w:p>
        </w:tc>
        <w:tc>
          <w:tcPr>
            <w:tcW w:w="1508" w:type="dxa"/>
          </w:tcPr>
          <w:p w14:paraId="29EC90E3" w14:textId="1CB35255" w:rsidR="00C77246" w:rsidRPr="00BA3B0F" w:rsidRDefault="00703E0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6120CF">
              <w:rPr>
                <w:rFonts w:ascii="Montserrat" w:hAnsi="Montserrat"/>
                <w:color w:val="136512"/>
                <w:sz w:val="40"/>
                <w:szCs w:val="40"/>
              </w:rPr>
              <w:t>5</w:t>
            </w:r>
          </w:p>
        </w:tc>
      </w:tr>
      <w:tr w:rsidR="00C77246" w:rsidRPr="00BA3B0F" w14:paraId="0C3CA5D3" w14:textId="77777777" w:rsidTr="5121474C">
        <w:trPr>
          <w:trHeight w:val="1106"/>
        </w:trPr>
        <w:tc>
          <w:tcPr>
            <w:tcW w:w="7508" w:type="dxa"/>
          </w:tcPr>
          <w:p w14:paraId="0F458561" w14:textId="06F7ABEB" w:rsidR="00C77246" w:rsidRPr="00BA3B0F" w:rsidRDefault="00703E0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Contact us</w:t>
            </w:r>
          </w:p>
        </w:tc>
        <w:tc>
          <w:tcPr>
            <w:tcW w:w="1508" w:type="dxa"/>
          </w:tcPr>
          <w:p w14:paraId="791A97C0" w14:textId="5658AF31" w:rsidR="00C77246" w:rsidRPr="00BA3B0F" w:rsidRDefault="00703E0F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A3B0F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6120CF">
              <w:rPr>
                <w:rFonts w:ascii="Montserrat" w:hAnsi="Montserrat"/>
                <w:color w:val="136512"/>
                <w:sz w:val="40"/>
                <w:szCs w:val="40"/>
              </w:rPr>
              <w:t>7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14F4DAC" w14:textId="77777777" w:rsidR="009665D0" w:rsidRDefault="009665D0" w:rsidP="009665D0">
      <w:pPr>
        <w:pStyle w:val="Heading2"/>
        <w:rPr>
          <w:rFonts w:ascii="Montserrat" w:hAnsi="Montserrat"/>
          <w:color w:val="0D4AC4"/>
          <w:sz w:val="48"/>
          <w:szCs w:val="48"/>
        </w:rPr>
      </w:pPr>
      <w:r w:rsidRPr="00CC0AA2">
        <w:rPr>
          <w:rFonts w:ascii="Montserrat" w:hAnsi="Montserrat"/>
          <w:color w:val="0D4AC4"/>
          <w:sz w:val="48"/>
          <w:szCs w:val="48"/>
        </w:rPr>
        <w:lastRenderedPageBreak/>
        <w:t>About the National Disability Data Asset</w:t>
      </w:r>
    </w:p>
    <w:p w14:paraId="5C57012A" w14:textId="77777777" w:rsidR="0071249F" w:rsidRPr="0071249F" w:rsidRDefault="0071249F" w:rsidP="0071249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3A72AF" w14:paraId="3076022B" w14:textId="77777777" w:rsidTr="62CCE0C0">
        <w:trPr>
          <w:trHeight w:val="3839"/>
        </w:trPr>
        <w:tc>
          <w:tcPr>
            <w:tcW w:w="3114" w:type="dxa"/>
          </w:tcPr>
          <w:p w14:paraId="3473143A" w14:textId="1631DBBF" w:rsidR="008515B4" w:rsidRPr="003A72AF" w:rsidRDefault="00932A04" w:rsidP="003A72AF">
            <w:pPr>
              <w:pStyle w:val="EasyRead16"/>
            </w:pPr>
            <w:r w:rsidRPr="00DF422E">
              <w:rPr>
                <w:rFonts w:ascii="Montserrat" w:hAnsi="Montserrat"/>
                <w:noProof/>
              </w:rPr>
              <w:drawing>
                <wp:inline distT="0" distB="0" distL="0" distR="0" wp14:anchorId="11C7DB7F" wp14:editId="3B3C57F3">
                  <wp:extent cx="1617980" cy="1407642"/>
                  <wp:effectExtent l="0" t="0" r="1270" b="2540"/>
                  <wp:docPr id="2080132830" name="Picture 14" descr="The National Disability Data Asset logo which is a curved colourful line connected to dots to symbolise linking people and dat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32830" name="Picture 14" descr="The National Disability Data Asset logo which is a curved colourful line connected to dots to symbolise linking people and data"/>
                          <pic:cNvPicPr/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407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FED9D5" w14:textId="77777777" w:rsidR="00B840EB" w:rsidRPr="00CC0AA2" w:rsidRDefault="00B840EB" w:rsidP="00B840EB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The National Disability Data Asset is a new way to connect </w:t>
            </w:r>
            <w:r w:rsidRPr="00CC0AA2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data</w:t>
            </w: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 about people with disability.</w:t>
            </w:r>
          </w:p>
          <w:p w14:paraId="1BF76BFD" w14:textId="77777777" w:rsidR="00B840EB" w:rsidRDefault="00B840EB" w:rsidP="00B840EB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44A97E14" w14:textId="77777777" w:rsidR="0071249F" w:rsidRPr="00CC0AA2" w:rsidRDefault="0071249F" w:rsidP="00B840EB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3DDBB330" w14:textId="044E313F" w:rsidR="00703E0F" w:rsidRPr="00CC0AA2" w:rsidRDefault="00B840EB" w:rsidP="00B840EB">
            <w:pPr>
              <w:pStyle w:val="EasyRead16"/>
              <w:rPr>
                <w:sz w:val="28"/>
                <w:szCs w:val="28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We call it the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71249F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71249F">
              <w:rPr>
                <w:rFonts w:ascii="Montserrat" w:hAnsi="Montserrat"/>
                <w:sz w:val="28"/>
                <w:szCs w:val="28"/>
                <w:lang w:val="en-US"/>
              </w:rPr>
              <w:t>sset</w:t>
            </w:r>
            <w:r w:rsidRPr="00CC0AA2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>for short.</w:t>
            </w:r>
          </w:p>
        </w:tc>
      </w:tr>
      <w:tr w:rsidR="008515B4" w:rsidRPr="003A72AF" w14:paraId="2630B365" w14:textId="77777777" w:rsidTr="62CCE0C0">
        <w:trPr>
          <w:trHeight w:val="2799"/>
        </w:trPr>
        <w:tc>
          <w:tcPr>
            <w:tcW w:w="3114" w:type="dxa"/>
          </w:tcPr>
          <w:p w14:paraId="3A3DFB45" w14:textId="35F3C12A" w:rsidR="006440CF" w:rsidRPr="006440CF" w:rsidRDefault="006440CF" w:rsidP="006440CF">
            <w:r w:rsidRPr="00DF422E">
              <w:rPr>
                <w:rFonts w:ascii="Montserrat" w:hAnsi="Montserrat"/>
                <w:noProof/>
                <w:sz w:val="32"/>
                <w:szCs w:val="32"/>
              </w:rPr>
              <w:drawing>
                <wp:inline distT="0" distB="0" distL="0" distR="0" wp14:anchorId="015CBAF0" wp14:editId="5D7C47FA">
                  <wp:extent cx="1552575" cy="1571625"/>
                  <wp:effectExtent l="0" t="0" r="9525" b="0"/>
                  <wp:docPr id="1300738391" name="Picture 15" descr="A graph with a red lin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graph with a red line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29F8C4" w14:textId="77777777" w:rsidR="00352B3C" w:rsidRPr="0071249F" w:rsidRDefault="00352B3C" w:rsidP="00352B3C">
            <w:pPr>
              <w:tabs>
                <w:tab w:val="left" w:pos="1504"/>
              </w:tabs>
              <w:spacing w:line="360" w:lineRule="auto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0071249F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Data </w:t>
            </w:r>
            <w:r w:rsidRPr="0071249F">
              <w:rPr>
                <w:rFonts w:ascii="Montserrat" w:hAnsi="Montserrat"/>
                <w:sz w:val="28"/>
                <w:szCs w:val="28"/>
                <w:lang w:val="en-US"/>
              </w:rPr>
              <w:t>is</w:t>
            </w:r>
            <w:r w:rsidRPr="0071249F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</w:t>
            </w:r>
          </w:p>
          <w:p w14:paraId="5C395982" w14:textId="77777777" w:rsidR="00352B3C" w:rsidRPr="00CC0AA2" w:rsidRDefault="00352B3C" w:rsidP="00352B3C">
            <w:pPr>
              <w:tabs>
                <w:tab w:val="left" w:pos="1504"/>
              </w:tabs>
              <w:spacing w:line="360" w:lineRule="auto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</w:p>
          <w:p w14:paraId="1F2BB60E" w14:textId="77777777" w:rsidR="00352B3C" w:rsidRPr="00CC0AA2" w:rsidRDefault="00352B3C" w:rsidP="00352B3C">
            <w:pPr>
              <w:numPr>
                <w:ilvl w:val="0"/>
                <w:numId w:val="11"/>
              </w:numPr>
              <w:tabs>
                <w:tab w:val="left" w:pos="1504"/>
              </w:tabs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>Facts</w:t>
            </w:r>
          </w:p>
          <w:p w14:paraId="6AF40B27" w14:textId="77777777" w:rsidR="00352B3C" w:rsidRPr="00CC0AA2" w:rsidRDefault="00352B3C" w:rsidP="00352B3C">
            <w:pPr>
              <w:numPr>
                <w:ilvl w:val="0"/>
                <w:numId w:val="11"/>
              </w:numPr>
              <w:tabs>
                <w:tab w:val="left" w:pos="1504"/>
              </w:tabs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>Information</w:t>
            </w:r>
          </w:p>
          <w:p w14:paraId="76DD6320" w14:textId="2F5CCFBB" w:rsidR="008515B4" w:rsidRPr="00CC0AA2" w:rsidRDefault="00352B3C" w:rsidP="0030518D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>Records.</w:t>
            </w:r>
          </w:p>
        </w:tc>
      </w:tr>
      <w:tr w:rsidR="00CE09F0" w:rsidRPr="003A72AF" w14:paraId="3E9920E9" w14:textId="77777777" w:rsidTr="62CCE0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CCFC31" w14:textId="77777777" w:rsidR="0071249F" w:rsidRDefault="0071249F" w:rsidP="000C147D">
            <w:pPr>
              <w:rPr>
                <w:rFonts w:ascii="Montserrat" w:hAnsi="Montserrat"/>
                <w:noProof/>
                <w:sz w:val="32"/>
                <w:szCs w:val="32"/>
              </w:rPr>
            </w:pPr>
          </w:p>
          <w:p w14:paraId="23853E70" w14:textId="77777777" w:rsidR="0071249F" w:rsidRDefault="0071249F" w:rsidP="000C147D">
            <w:pPr>
              <w:rPr>
                <w:rFonts w:ascii="Montserrat" w:hAnsi="Montserrat"/>
                <w:noProof/>
                <w:sz w:val="32"/>
                <w:szCs w:val="32"/>
              </w:rPr>
            </w:pPr>
          </w:p>
          <w:p w14:paraId="5C55173E" w14:textId="77777777" w:rsidR="0071249F" w:rsidRDefault="0071249F" w:rsidP="000C147D">
            <w:pPr>
              <w:rPr>
                <w:rFonts w:ascii="Montserrat" w:hAnsi="Montserrat"/>
                <w:noProof/>
                <w:sz w:val="32"/>
                <w:szCs w:val="32"/>
              </w:rPr>
            </w:pPr>
          </w:p>
          <w:p w14:paraId="5AE59564" w14:textId="563163C2" w:rsidR="00CE09F0" w:rsidRPr="00DF422E" w:rsidRDefault="00CE09F0" w:rsidP="000C147D">
            <w:pPr>
              <w:rPr>
                <w:rFonts w:ascii="Montserrat" w:hAnsi="Montserrat"/>
                <w:noProof/>
                <w:sz w:val="32"/>
                <w:szCs w:val="32"/>
              </w:rPr>
            </w:pPr>
            <w:r w:rsidRPr="00DF422E">
              <w:rPr>
                <w:rFonts w:ascii="Montserrat" w:hAnsi="Montserrat"/>
                <w:noProof/>
              </w:rPr>
              <w:drawing>
                <wp:inline distT="0" distB="0" distL="0" distR="0" wp14:anchorId="7BCAC8CE" wp14:editId="2D869294">
                  <wp:extent cx="1617980" cy="1617980"/>
                  <wp:effectExtent l="0" t="0" r="0" b="1270"/>
                  <wp:docPr id="323185689" name="Picture 17" descr="A person holding a piece of pap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 person holding a piece of paper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4A0FE79" w14:textId="77777777" w:rsidR="00CE09F0" w:rsidRDefault="00CE09F0" w:rsidP="000C147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99BE58F" w14:textId="77777777" w:rsidR="0071249F" w:rsidRDefault="0071249F" w:rsidP="000C147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921D819" w14:textId="77777777" w:rsidR="0071249F" w:rsidRDefault="0071249F" w:rsidP="000C147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DA8F7A5" w14:textId="77777777" w:rsidR="0071249F" w:rsidRPr="00CC0AA2" w:rsidRDefault="0071249F" w:rsidP="000C147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F4F41B9" w14:textId="77777777" w:rsidR="00CE09F0" w:rsidRPr="00CC0AA2" w:rsidRDefault="00CE09F0" w:rsidP="000C147D">
            <w:pPr>
              <w:pStyle w:val="EasyRead16"/>
              <w:rPr>
                <w:b/>
                <w:bCs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The data asset will help the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government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make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good decisions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to help people with disability.</w:t>
            </w:r>
          </w:p>
        </w:tc>
      </w:tr>
      <w:tr w:rsidR="00CE09F0" w:rsidRPr="003A72AF" w14:paraId="79F65FEC" w14:textId="77777777" w:rsidTr="62CCE0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906828" w14:textId="77777777" w:rsidR="00CE09F0" w:rsidRDefault="00CE09F0" w:rsidP="000C147D">
            <w:pPr>
              <w:pStyle w:val="EasyRead16"/>
            </w:pPr>
          </w:p>
          <w:p w14:paraId="25F89462" w14:textId="77777777" w:rsidR="00CE09F0" w:rsidRDefault="00CE09F0" w:rsidP="000C147D">
            <w:pPr>
              <w:pStyle w:val="EasyRead16"/>
            </w:pPr>
          </w:p>
          <w:p w14:paraId="4C6142E0" w14:textId="088C8D9A" w:rsidR="00CE09F0" w:rsidRPr="003A72AF" w:rsidRDefault="00CB58C0" w:rsidP="000C147D">
            <w:pPr>
              <w:pStyle w:val="EasyRead16"/>
            </w:pPr>
            <w:r w:rsidRPr="004757CE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132106CB" wp14:editId="750E55E9">
                  <wp:extent cx="1619250" cy="1619250"/>
                  <wp:effectExtent l="0" t="0" r="0" b="0"/>
                  <wp:docPr id="1494170885" name="Picture 2" descr="9 images of people on the NDDA coun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170885" name="Picture 2" descr="9 images of people on the NDDA counc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6DE690" w14:textId="77777777" w:rsidR="002E48FB" w:rsidRDefault="002E48FB" w:rsidP="000C147D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187D24B" w14:textId="77777777" w:rsidR="002E48FB" w:rsidRDefault="002E48FB" w:rsidP="000C147D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A4F6BF5" w14:textId="4932EBAB" w:rsidR="00CE09F0" w:rsidRPr="00CC0AA2" w:rsidRDefault="75F7EA9F" w:rsidP="000C147D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Pr="00CC0AA2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National Disability Data Asset Council</w:t>
            </w: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 make sure the government uses the data asset in a way that helps people with disability.</w:t>
            </w:r>
          </w:p>
          <w:p w14:paraId="63ED7503" w14:textId="77777777" w:rsidR="00CE09F0" w:rsidRDefault="00CE09F0" w:rsidP="000C147D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6BD1E8E" w14:textId="77777777" w:rsidR="00CB58C0" w:rsidRPr="00CC0AA2" w:rsidRDefault="00CB58C0" w:rsidP="000C147D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7AEDA38" w14:textId="77777777" w:rsidR="00CE09F0" w:rsidRPr="00CC0AA2" w:rsidRDefault="75F7EA9F" w:rsidP="000C147D">
            <w:pPr>
              <w:pStyle w:val="EasyRead16"/>
              <w:rPr>
                <w:sz w:val="28"/>
                <w:szCs w:val="28"/>
              </w:rPr>
            </w:pP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We call them the </w:t>
            </w:r>
            <w:r w:rsidRPr="0071249F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Council</w:t>
            </w:r>
            <w:r w:rsidRPr="00CC0AA2">
              <w:rPr>
                <w:rFonts w:ascii="Montserrat" w:hAnsi="Montserrat"/>
                <w:sz w:val="28"/>
                <w:szCs w:val="28"/>
                <w:lang w:val="en-US"/>
              </w:rPr>
              <w:t xml:space="preserve"> for short.</w:t>
            </w:r>
          </w:p>
        </w:tc>
      </w:tr>
    </w:tbl>
    <w:p w14:paraId="67A3D5F7" w14:textId="77777777" w:rsidR="0071249F" w:rsidRDefault="0071249F" w:rsidP="0071249F">
      <w:pPr>
        <w:pStyle w:val="EasyRead14"/>
      </w:pPr>
    </w:p>
    <w:p w14:paraId="22C8CF03" w14:textId="77777777" w:rsidR="0071249F" w:rsidRDefault="0071249F" w:rsidP="0071249F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5F205A30" w14:textId="13544431" w:rsidR="00025E35" w:rsidRPr="00701EAD" w:rsidRDefault="00025E35" w:rsidP="00025E35">
      <w:pPr>
        <w:pStyle w:val="EasyReadPageHeader"/>
        <w:rPr>
          <w:rFonts w:ascii="Montserrat" w:hAnsi="Montserrat"/>
          <w:color w:val="0D4AC4"/>
          <w:sz w:val="48"/>
          <w:szCs w:val="48"/>
        </w:rPr>
      </w:pPr>
      <w:r w:rsidRPr="00701EAD">
        <w:rPr>
          <w:rFonts w:ascii="Montserrat" w:hAnsi="Montserrat"/>
          <w:color w:val="0D4AC4"/>
          <w:sz w:val="48"/>
          <w:szCs w:val="48"/>
        </w:rPr>
        <w:lastRenderedPageBreak/>
        <w:t>About the National Disability Data Asset Charter</w:t>
      </w:r>
    </w:p>
    <w:p w14:paraId="7730D03B" w14:textId="77777777" w:rsidR="00025E35" w:rsidRDefault="00025E35" w:rsidP="00025E3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802CB" w:rsidRPr="00701EAD" w14:paraId="3E1F8302" w14:textId="77777777" w:rsidTr="62CCE0C0">
        <w:trPr>
          <w:trHeight w:val="2969"/>
        </w:trPr>
        <w:tc>
          <w:tcPr>
            <w:tcW w:w="3114" w:type="dxa"/>
          </w:tcPr>
          <w:p w14:paraId="262E68E8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6B15DBF" w14:textId="37E34DDA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935E40F" wp14:editId="289CF9B9">
                  <wp:extent cx="1476375" cy="1629396"/>
                  <wp:effectExtent l="0" t="0" r="0" b="9525"/>
                  <wp:docPr id="2066672094" name="Picture 1" descr="a person holding paper that says the char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629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8881C6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17194FD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D663B07" w14:textId="12E76099" w:rsidR="00025E35" w:rsidRPr="00701EAD" w:rsidRDefault="00181378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The</w:t>
            </w:r>
            <w:r w:rsidR="00025E35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00025E35" w:rsidRPr="00701EAD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National Disability Data Asset Charter</w:t>
            </w:r>
            <w:r w:rsidR="00025E35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helps people understand how to use the data asset.</w:t>
            </w:r>
          </w:p>
          <w:p w14:paraId="55F38928" w14:textId="77777777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AE1A90E" w14:textId="77777777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We call it </w:t>
            </w:r>
            <w:r w:rsidRPr="00D662B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the Charter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for short.</w:t>
            </w:r>
          </w:p>
        </w:tc>
      </w:tr>
      <w:tr w:rsidR="002802CB" w:rsidRPr="00701EAD" w14:paraId="0A47CFC5" w14:textId="77777777" w:rsidTr="62CCE0C0">
        <w:trPr>
          <w:trHeight w:val="2764"/>
        </w:trPr>
        <w:tc>
          <w:tcPr>
            <w:tcW w:w="3114" w:type="dxa"/>
          </w:tcPr>
          <w:p w14:paraId="3E95FB91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D6B7D19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9F1C68E" w14:textId="1AE0CED5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480BC552" wp14:editId="069DBF6C">
                  <wp:extent cx="1657350" cy="1657350"/>
                  <wp:effectExtent l="0" t="0" r="0" b="0"/>
                  <wp:docPr id="1879438141" name="Picture 1" descr="A group of people with different disabilities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438141" name="Picture 1" descr="A group of people with different disabilities posing for a photo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5B25D5" w14:textId="77777777" w:rsidR="00025E35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D1F7BCC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B0F5D14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6F7D292" w14:textId="77777777" w:rsidR="00DF67AD" w:rsidRPr="00701E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2C71399" w14:textId="77777777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The Charter was made by people in the disability community.</w:t>
            </w:r>
          </w:p>
        </w:tc>
      </w:tr>
      <w:tr w:rsidR="002802CB" w:rsidRPr="00701EAD" w14:paraId="052347D1" w14:textId="77777777" w:rsidTr="62CCE0C0">
        <w:trPr>
          <w:trHeight w:val="3074"/>
        </w:trPr>
        <w:tc>
          <w:tcPr>
            <w:tcW w:w="3114" w:type="dxa"/>
          </w:tcPr>
          <w:p w14:paraId="47D88202" w14:textId="77777777" w:rsidR="00DF67AD" w:rsidRDefault="00DF67AD" w:rsidP="00AA4CAF">
            <w:pPr>
              <w:rPr>
                <w:sz w:val="28"/>
                <w:szCs w:val="28"/>
                <w:lang w:val="en-US"/>
              </w:rPr>
            </w:pPr>
          </w:p>
          <w:p w14:paraId="23C1729D" w14:textId="77777777" w:rsidR="00DF67AD" w:rsidRDefault="00DF67AD" w:rsidP="00AA4CAF">
            <w:pPr>
              <w:rPr>
                <w:sz w:val="28"/>
                <w:szCs w:val="28"/>
                <w:lang w:val="en-US"/>
              </w:rPr>
            </w:pPr>
          </w:p>
          <w:p w14:paraId="4D75BEC8" w14:textId="77777777" w:rsidR="00DF67AD" w:rsidRDefault="00DF67AD" w:rsidP="00AA4CAF">
            <w:pPr>
              <w:rPr>
                <w:sz w:val="28"/>
                <w:szCs w:val="28"/>
                <w:lang w:val="en-US"/>
              </w:rPr>
            </w:pPr>
          </w:p>
          <w:p w14:paraId="7FFA5D5A" w14:textId="4F56BBF6" w:rsidR="00025E35" w:rsidRPr="00701EAD" w:rsidRDefault="00025E35" w:rsidP="00AA4CAF">
            <w:pPr>
              <w:rPr>
                <w:sz w:val="28"/>
                <w:szCs w:val="28"/>
                <w:lang w:val="en-US"/>
              </w:rPr>
            </w:pPr>
            <w:r w:rsidRPr="00701EAD">
              <w:rPr>
                <w:noProof/>
                <w:sz w:val="28"/>
                <w:szCs w:val="28"/>
                <w:lang w:val="en-US"/>
              </w:rPr>
              <w:drawing>
                <wp:inline distT="0" distB="0" distL="0" distR="0" wp14:anchorId="6CC54389" wp14:editId="66BCCC8A">
                  <wp:extent cx="1724025" cy="1724025"/>
                  <wp:effectExtent l="0" t="0" r="9525" b="9525"/>
                  <wp:docPr id="1279446895" name="Picture 1" descr="a person with thought bubbles that have a thumb up and thumb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446895" name="Picture 1" descr="a person with thought bubbles that have a thumb up and thumb down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DC4D04" w14:textId="77777777" w:rsidR="00025E35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7ABD9A0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A744400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B7D65F5" w14:textId="77777777" w:rsidR="00DF67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704C1A5" w14:textId="77777777" w:rsidR="00DF67AD" w:rsidRPr="00701EAD" w:rsidRDefault="00DF67A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8836E18" w14:textId="214AB7FD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It tells everyone how to use the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sset.</w:t>
            </w:r>
          </w:p>
        </w:tc>
      </w:tr>
      <w:tr w:rsidR="002802CB" w:rsidRPr="00701EAD" w14:paraId="5A2615C8" w14:textId="77777777" w:rsidTr="62CCE0C0">
        <w:trPr>
          <w:trHeight w:val="2542"/>
        </w:trPr>
        <w:tc>
          <w:tcPr>
            <w:tcW w:w="3114" w:type="dxa"/>
          </w:tcPr>
          <w:p w14:paraId="3586E023" w14:textId="77777777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73FFA804" wp14:editId="31DD9225">
                  <wp:extent cx="1704975" cy="1704975"/>
                  <wp:effectExtent l="0" t="0" r="9525" b="0"/>
                  <wp:docPr id="769134111" name="Picture 1" descr="3 people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134111" name="Picture 1" descr="3 people with thumbs up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3F0406" w14:textId="77777777" w:rsidR="00A46D1F" w:rsidRPr="00701EAD" w:rsidRDefault="00A46D1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25175EF" w14:textId="6476500D" w:rsidR="00025E35" w:rsidRPr="00701EAD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</w:t>
            </w:r>
            <w:r w:rsidR="7DA7E874" w:rsidRPr="00701EAD">
              <w:rPr>
                <w:rFonts w:ascii="Montserrat" w:hAnsi="Montserrat"/>
                <w:sz w:val="28"/>
                <w:szCs w:val="28"/>
                <w:lang w:val="en-US"/>
              </w:rPr>
              <w:t>and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Charter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 xml:space="preserve">will 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help </w:t>
            </w:r>
            <w:r w:rsidR="7DA7E874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people 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make good decisions about the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sset.</w:t>
            </w:r>
          </w:p>
        </w:tc>
      </w:tr>
      <w:tr w:rsidR="002802CB" w:rsidRPr="00701EAD" w14:paraId="1D1B6AB8" w14:textId="77777777" w:rsidTr="62CCE0C0">
        <w:trPr>
          <w:trHeight w:val="2542"/>
        </w:trPr>
        <w:tc>
          <w:tcPr>
            <w:tcW w:w="3114" w:type="dxa"/>
          </w:tcPr>
          <w:p w14:paraId="04DCB07A" w14:textId="77777777" w:rsidR="00CD4650" w:rsidRDefault="00CD4650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6351127E" w14:textId="77777777" w:rsidR="00DF67AD" w:rsidRPr="00701EAD" w:rsidRDefault="00DF67AD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0E5DAA3D" w14:textId="77777777" w:rsidR="00025E35" w:rsidRPr="00701EAD" w:rsidRDefault="00CD4650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70766F5" wp14:editId="3D041422">
                  <wp:extent cx="1590675" cy="1590675"/>
                  <wp:effectExtent l="0" t="0" r="9525" b="9525"/>
                  <wp:docPr id="104131900" name="Picture 1" descr="a person standing next to a board with lots of green ti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1900" name="Picture 1" descr="a person standing next to a board with lots of green ticks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48EA0E" w14:textId="77777777" w:rsidR="00F52B4B" w:rsidRDefault="00F52B4B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73942DB2" w14:textId="77777777" w:rsidR="00DF67AD" w:rsidRDefault="00DF67AD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042699FA" w14:textId="77777777" w:rsidR="00DF67AD" w:rsidRDefault="00DF67AD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5851C6F3" w14:textId="77777777" w:rsidR="00DF67AD" w:rsidRPr="00701EAD" w:rsidRDefault="00DF67AD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021E9032" w14:textId="52ECA12A" w:rsidR="008C49CC" w:rsidRPr="00701EAD" w:rsidRDefault="008C49CC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AEFA851" wp14:editId="37190005">
                  <wp:extent cx="1695450" cy="1695450"/>
                  <wp:effectExtent l="0" t="0" r="0" b="0"/>
                  <wp:docPr id="1726300346" name="Picture 1" descr="a group of people with disability smiling inside a circle with an arr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799407" name="Picture 1" descr="a group of people with disability smiling inside a circle with an arrow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4A546C" w14:textId="28E7D64F" w:rsidR="00025E35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The C</w:t>
            </w:r>
            <w:r w:rsidR="00EB0AA8" w:rsidRPr="00701EAD">
              <w:rPr>
                <w:rFonts w:ascii="Montserrat" w:hAnsi="Montserrat"/>
                <w:sz w:val="28"/>
                <w:szCs w:val="28"/>
                <w:lang w:val="en-US"/>
              </w:rPr>
              <w:t>harter</w:t>
            </w:r>
            <w:r w:rsidR="001C508F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make</w:t>
            </w:r>
            <w:r w:rsidR="00EB0AA8" w:rsidRPr="00701EAD">
              <w:rPr>
                <w:rFonts w:ascii="Montserrat" w:hAnsi="Montserrat"/>
                <w:sz w:val="28"/>
                <w:szCs w:val="28"/>
                <w:lang w:val="en-US"/>
              </w:rPr>
              <w:t>s</w:t>
            </w:r>
            <w:r w:rsidR="001C508F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sure everyone use</w:t>
            </w:r>
            <w:r w:rsidR="00EB0AA8" w:rsidRPr="00701EAD">
              <w:rPr>
                <w:rFonts w:ascii="Montserrat" w:hAnsi="Montserrat"/>
                <w:sz w:val="28"/>
                <w:szCs w:val="28"/>
                <w:lang w:val="en-US"/>
              </w:rPr>
              <w:t>s</w:t>
            </w:r>
            <w:r w:rsidR="001C508F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the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="00F949CC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="00F949CC" w:rsidRPr="00701EAD">
              <w:rPr>
                <w:rFonts w:ascii="Montserrat" w:hAnsi="Montserrat"/>
                <w:sz w:val="28"/>
                <w:szCs w:val="28"/>
                <w:lang w:val="en-US"/>
              </w:rPr>
              <w:t>sset</w:t>
            </w:r>
            <w:r w:rsidR="001C508F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in the right way.</w:t>
            </w:r>
          </w:p>
          <w:p w14:paraId="60327154" w14:textId="77777777" w:rsidR="00DB73BB" w:rsidRPr="00701EAD" w:rsidRDefault="00DB73BB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D09678A" w14:textId="219E9DA5" w:rsidR="001C508F" w:rsidRDefault="001C508F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The</w:t>
            </w:r>
            <w:r w:rsidR="006B01EF"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Charter has</w:t>
            </w:r>
          </w:p>
          <w:p w14:paraId="5318E304" w14:textId="77777777" w:rsidR="00DB73BB" w:rsidRPr="00701EAD" w:rsidRDefault="00DB73BB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AA2444E" w14:textId="77777777" w:rsidR="001C508F" w:rsidRPr="00701EAD" w:rsidRDefault="001C508F" w:rsidP="00E309E4">
            <w:pPr>
              <w:pStyle w:val="EasyRead16"/>
              <w:numPr>
                <w:ilvl w:val="0"/>
                <w:numId w:val="12"/>
              </w:numPr>
              <w:spacing w:before="240"/>
              <w:ind w:left="714" w:hanging="357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Principles</w:t>
            </w:r>
          </w:p>
          <w:p w14:paraId="0224D28F" w14:textId="77777777" w:rsidR="001C508F" w:rsidRPr="00701EAD" w:rsidRDefault="001C508F" w:rsidP="001C508F">
            <w:pPr>
              <w:pStyle w:val="EasyRead16"/>
              <w:numPr>
                <w:ilvl w:val="0"/>
                <w:numId w:val="1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Rules.</w:t>
            </w:r>
          </w:p>
          <w:p w14:paraId="14849DD4" w14:textId="77777777" w:rsidR="00DF67AD" w:rsidRDefault="00DF67AD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CD4A438" w14:textId="16AA0B6A" w:rsidR="001C508F" w:rsidRDefault="001C508F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Principles </w:t>
            </w:r>
            <w:r w:rsidR="00615B63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say how the data asset </w:t>
            </w:r>
            <w:r w:rsidR="00615B63"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should work</w:t>
            </w:r>
            <w:r w:rsidR="0047789E" w:rsidRPr="62CCE0C0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6A70026E" w14:textId="77777777" w:rsidR="00DB73BB" w:rsidRDefault="00DB73BB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C6461D5" w14:textId="77777777" w:rsidR="00DF67AD" w:rsidRPr="00701EAD" w:rsidRDefault="00DF67AD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98E8F46" w14:textId="0B84459D" w:rsidR="008C49CC" w:rsidRPr="00701EAD" w:rsidRDefault="008C49CC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Everyone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proofErr w:type="gramStart"/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has to</w:t>
            </w:r>
            <w:proofErr w:type="gramEnd"/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do what the Charter says.</w:t>
            </w:r>
          </w:p>
        </w:tc>
      </w:tr>
      <w:tr w:rsidR="00075EBD" w:rsidRPr="00701EAD" w14:paraId="6DEC4AAF" w14:textId="77777777" w:rsidTr="62CCE0C0">
        <w:trPr>
          <w:trHeight w:val="2542"/>
        </w:trPr>
        <w:tc>
          <w:tcPr>
            <w:tcW w:w="3114" w:type="dxa"/>
          </w:tcPr>
          <w:p w14:paraId="26705A25" w14:textId="4E736C93" w:rsidR="00BB174B" w:rsidRPr="00701EAD" w:rsidRDefault="002802CB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3D193179" wp14:editId="6CC8237F">
                  <wp:extent cx="1457325" cy="1457325"/>
                  <wp:effectExtent l="0" t="0" r="9525" b="9525"/>
                  <wp:docPr id="1201080098" name="Picture 1" descr="a person with their hand to their 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080098" name="Picture 1" descr="a person with their hand to their ear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46A9CF" w14:textId="7C9F5D44" w:rsidR="00BB174B" w:rsidRDefault="00BB174B" w:rsidP="00AA4A91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If anyone want</w:t>
            </w:r>
            <w:r w:rsidR="00F87582" w:rsidRPr="00701EAD">
              <w:rPr>
                <w:rFonts w:ascii="Montserrat" w:hAnsi="Montserrat"/>
                <w:sz w:val="28"/>
                <w:szCs w:val="28"/>
                <w:lang w:val="en-US"/>
              </w:rPr>
              <w:t>s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to change the </w:t>
            </w:r>
            <w:proofErr w:type="gramStart"/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Charter</w:t>
            </w:r>
            <w:proofErr w:type="gramEnd"/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they need to</w:t>
            </w:r>
          </w:p>
          <w:p w14:paraId="3AFE1CFC" w14:textId="77777777" w:rsidR="00DF67AD" w:rsidRPr="00701EAD" w:rsidRDefault="00DF67AD" w:rsidP="00AA4A91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06427FB" w14:textId="77777777" w:rsidR="00BB174B" w:rsidRDefault="00BB174B" w:rsidP="00BB174B">
            <w:pPr>
              <w:pStyle w:val="EasyRead16"/>
              <w:numPr>
                <w:ilvl w:val="0"/>
                <w:numId w:val="1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Listen to ideas from the disability community</w:t>
            </w:r>
          </w:p>
          <w:p w14:paraId="232CC9D6" w14:textId="77777777" w:rsidR="00DF67AD" w:rsidRDefault="00DF67AD" w:rsidP="00DF67A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F3EF93C" w14:textId="2CFDEC5E" w:rsidR="00DF67AD" w:rsidRPr="00701EAD" w:rsidRDefault="00DF67AD" w:rsidP="00DF67A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075EBD" w:rsidRPr="00701EAD" w14:paraId="7F57FCA5" w14:textId="77777777" w:rsidTr="62CCE0C0">
        <w:trPr>
          <w:trHeight w:val="2542"/>
        </w:trPr>
        <w:tc>
          <w:tcPr>
            <w:tcW w:w="3114" w:type="dxa"/>
          </w:tcPr>
          <w:p w14:paraId="33C603A0" w14:textId="00F53066" w:rsidR="00BB174B" w:rsidRPr="00701EAD" w:rsidRDefault="00075EBD" w:rsidP="00AA4CAF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94E5CB8" wp14:editId="15EF1CDD">
                  <wp:extent cx="1752600" cy="1752600"/>
                  <wp:effectExtent l="0" t="0" r="0" b="0"/>
                  <wp:docPr id="1133698261" name="Picture 1" descr="a group of people with disability with thumbs up holding a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698261" name="Picture 1" descr="a group of people with disability with thumbs up holding a paper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08824A" w14:textId="77777777" w:rsidR="00DF67AD" w:rsidRDefault="00DF67AD" w:rsidP="00DF67AD">
            <w:pPr>
              <w:pStyle w:val="EasyRead16"/>
              <w:spacing w:before="36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67A19FB" w14:textId="0847D6CF" w:rsidR="00BB174B" w:rsidRDefault="64E07EF0" w:rsidP="00150F3B">
            <w:pPr>
              <w:pStyle w:val="EasyRead16"/>
              <w:numPr>
                <w:ilvl w:val="0"/>
                <w:numId w:val="17"/>
              </w:numPr>
              <w:spacing w:before="360"/>
              <w:ind w:left="714" w:hanging="357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Have</w:t>
            </w:r>
            <w:r w:rsidR="7DA7E874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the changes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approved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by the Council and </w:t>
            </w:r>
            <w:r w:rsidR="3322CAD9" w:rsidRPr="62CCE0C0">
              <w:rPr>
                <w:rFonts w:ascii="Montserrat" w:hAnsi="Montserrat"/>
                <w:sz w:val="28"/>
                <w:szCs w:val="28"/>
                <w:lang w:val="en-US"/>
              </w:rPr>
              <w:t>the government.</w:t>
            </w:r>
          </w:p>
          <w:p w14:paraId="16633D85" w14:textId="77777777" w:rsidR="00DB73BB" w:rsidRPr="00701EAD" w:rsidRDefault="00DB73BB" w:rsidP="00DB73BB">
            <w:pPr>
              <w:pStyle w:val="EasyRead16"/>
              <w:spacing w:before="36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E85D562" w14:textId="3258E74F" w:rsidR="00E309E4" w:rsidRPr="00701EAD" w:rsidRDefault="00BB174B" w:rsidP="00E309E4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Approved means</w:t>
            </w:r>
            <w:r w:rsidR="00103098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they agree to the changes.</w:t>
            </w:r>
          </w:p>
        </w:tc>
      </w:tr>
    </w:tbl>
    <w:p w14:paraId="40DB5341" w14:textId="77777777" w:rsidR="00DF67AD" w:rsidRPr="00DF67AD" w:rsidRDefault="00DF67AD" w:rsidP="00DF67AD">
      <w:pPr>
        <w:pStyle w:val="EasyRead14"/>
      </w:pPr>
    </w:p>
    <w:p w14:paraId="1420E3D4" w14:textId="77777777" w:rsidR="00DF67AD" w:rsidRPr="00DF67AD" w:rsidRDefault="00DF67AD" w:rsidP="00DF67AD">
      <w:pPr>
        <w:pStyle w:val="EasyRead14"/>
      </w:pPr>
      <w:r w:rsidRPr="00DF67AD">
        <w:br w:type="page"/>
      </w:r>
    </w:p>
    <w:p w14:paraId="3FD9C9BE" w14:textId="3915CB31" w:rsidR="00025E35" w:rsidRPr="00EE3348" w:rsidRDefault="00025E35" w:rsidP="00025E35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Principles</w:t>
      </w:r>
    </w:p>
    <w:p w14:paraId="211D6102" w14:textId="77777777" w:rsidR="00025E35" w:rsidRDefault="00025E35" w:rsidP="00025E3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0335A5" w:rsidRPr="00BE4427" w14:paraId="41E9D3BB" w14:textId="77777777" w:rsidTr="62CCE0C0">
        <w:trPr>
          <w:trHeight w:val="2969"/>
        </w:trPr>
        <w:tc>
          <w:tcPr>
            <w:tcW w:w="3114" w:type="dxa"/>
          </w:tcPr>
          <w:p w14:paraId="7F1F3B2D" w14:textId="66294ACC" w:rsidR="00025E35" w:rsidRPr="00BE4427" w:rsidRDefault="0516B215" w:rsidP="00AA4CAF">
            <w:pPr>
              <w:pStyle w:val="EasyRead16"/>
              <w:rPr>
                <w:rFonts w:ascii="Montserrat" w:hAnsi="Montserrat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9275E48" wp14:editId="5710FEB6">
                  <wp:extent cx="1676400" cy="1676400"/>
                  <wp:effectExtent l="0" t="0" r="0" b="0"/>
                  <wp:docPr id="1358510084" name="Picture 1" descr="a person with a clipboard with a green tick on it and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3FB3534" w14:textId="0BCC90C3" w:rsidR="004F04ED" w:rsidRPr="00DB73BB" w:rsidRDefault="00E86796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The C</w:t>
            </w:r>
            <w:r w:rsidR="00486867" w:rsidRPr="00DB73BB">
              <w:rPr>
                <w:rFonts w:ascii="Montserrat" w:hAnsi="Montserrat"/>
                <w:sz w:val="28"/>
                <w:szCs w:val="28"/>
                <w:lang w:val="en-US"/>
              </w:rPr>
              <w:t>harter has principles</w:t>
            </w:r>
            <w:r w:rsidR="000D45C9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for 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E9240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sset to be used in a good way.</w:t>
            </w:r>
          </w:p>
          <w:p w14:paraId="7A52A3CA" w14:textId="77777777" w:rsidR="004F04ED" w:rsidRPr="00DB73BB" w:rsidRDefault="004F04ED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C2E290D" w14:textId="1D3A5150" w:rsidR="002B27A1" w:rsidRPr="00DB73BB" w:rsidRDefault="57214C9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T</w:t>
            </w:r>
            <w:r w:rsidR="41D9CE3A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he </w:t>
            </w:r>
            <w:r w:rsidR="41D9CE3A"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principles</w:t>
            </w:r>
            <w:r w:rsidR="41D9CE3A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will help people understand how to use it.</w:t>
            </w:r>
          </w:p>
        </w:tc>
      </w:tr>
      <w:tr w:rsidR="000335A5" w:rsidRPr="00BE4427" w14:paraId="1A5B79C4" w14:textId="77777777" w:rsidTr="62CCE0C0">
        <w:trPr>
          <w:trHeight w:val="2968"/>
        </w:trPr>
        <w:tc>
          <w:tcPr>
            <w:tcW w:w="3114" w:type="dxa"/>
          </w:tcPr>
          <w:p w14:paraId="426C7816" w14:textId="1AF5E213" w:rsidR="00025E35" w:rsidRPr="00BE4427" w:rsidRDefault="00453D6E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692BB2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65EEC612" wp14:editId="14319235">
                  <wp:extent cx="1657350" cy="1657350"/>
                  <wp:effectExtent l="0" t="0" r="0" b="0"/>
                  <wp:docPr id="414137966" name="Picture 1" descr="A group of people with different disabilities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438141" name="Picture 1" descr="A group of people with different disabilities posing for a photo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AE73A2" w14:textId="77777777" w:rsidR="00371B4A" w:rsidRPr="00DB73BB" w:rsidRDefault="00371B4A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13F088D" w14:textId="71FD0D0C" w:rsidR="003621F6" w:rsidRPr="00DB73BB" w:rsidRDefault="00371B4A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="003A1BBD" w:rsidRPr="00DB73BB">
              <w:rPr>
                <w:rFonts w:ascii="Montserrat" w:hAnsi="Montserrat"/>
                <w:sz w:val="28"/>
                <w:szCs w:val="28"/>
                <w:lang w:val="en-US"/>
              </w:rPr>
              <w:t>principles say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the data asset </w:t>
            </w:r>
            <w:r w:rsidR="003A1BBD" w:rsidRPr="00DB73BB">
              <w:rPr>
                <w:rFonts w:ascii="Montserrat" w:hAnsi="Montserrat"/>
                <w:sz w:val="28"/>
                <w:szCs w:val="28"/>
                <w:lang w:val="en-US"/>
              </w:rPr>
              <w:t>will</w:t>
            </w:r>
          </w:p>
          <w:p w14:paraId="7152FD6A" w14:textId="77777777" w:rsidR="003621F6" w:rsidRPr="00DB73BB" w:rsidRDefault="003621F6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647C4F3" w14:textId="15B3B2C4" w:rsidR="00025E35" w:rsidRPr="00DB73BB" w:rsidRDefault="00D57FC9" w:rsidP="003621F6">
            <w:pPr>
              <w:pStyle w:val="EasyRead16"/>
              <w:numPr>
                <w:ilvl w:val="0"/>
                <w:numId w:val="13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Include p</w:t>
            </w:r>
            <w:r w:rsidR="00D9146E" w:rsidRPr="00DB73BB">
              <w:rPr>
                <w:rFonts w:ascii="Montserrat" w:hAnsi="Montserrat"/>
                <w:sz w:val="28"/>
                <w:szCs w:val="28"/>
                <w:lang w:val="en-US"/>
              </w:rPr>
              <w:t>eople with disability.</w:t>
            </w:r>
          </w:p>
        </w:tc>
      </w:tr>
      <w:tr w:rsidR="000335A5" w:rsidRPr="00BE4427" w14:paraId="0116E8A7" w14:textId="77777777" w:rsidTr="62CCE0C0">
        <w:trPr>
          <w:trHeight w:val="3470"/>
        </w:trPr>
        <w:tc>
          <w:tcPr>
            <w:tcW w:w="3114" w:type="dxa"/>
          </w:tcPr>
          <w:p w14:paraId="6324C96C" w14:textId="77777777" w:rsidR="00025E35" w:rsidRDefault="00025E35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3B5E1EE5" w14:textId="77777777" w:rsidR="003464AE" w:rsidRDefault="003464AE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425B25BA" w14:textId="24D4015F" w:rsidR="003464AE" w:rsidRPr="00BE4427" w:rsidRDefault="003464AE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FB599A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74456C9B" wp14:editId="26646102">
                  <wp:extent cx="1647825" cy="1647825"/>
                  <wp:effectExtent l="0" t="0" r="0" b="9525"/>
                  <wp:docPr id="1937919508" name="Picture 1" descr="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919508" name="Picture 1" descr="an easy read documen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F1A6DC" w14:textId="77777777" w:rsidR="00025E35" w:rsidRPr="00DB73BB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86D4F7D" w14:textId="08438037" w:rsidR="00864B67" w:rsidRPr="00DB73BB" w:rsidRDefault="00F87582" w:rsidP="00864B67">
            <w:pPr>
              <w:pStyle w:val="EasyRead16"/>
              <w:numPr>
                <w:ilvl w:val="0"/>
                <w:numId w:val="13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Have i</w:t>
            </w:r>
            <w:r w:rsidR="00E95C94" w:rsidRPr="00DB73BB">
              <w:rPr>
                <w:rFonts w:ascii="Montserrat" w:hAnsi="Montserrat"/>
                <w:sz w:val="28"/>
                <w:szCs w:val="28"/>
                <w:lang w:val="en-US"/>
              </w:rPr>
              <w:t>nformation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that</w:t>
            </w:r>
            <w:r w:rsidR="00E95C94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is </w:t>
            </w:r>
            <w:r w:rsidR="00E95C94" w:rsidRPr="00DB73BB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accessible</w:t>
            </w:r>
            <w:r w:rsidR="00E95C94" w:rsidRPr="00DB73BB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71561BAB" w14:textId="77777777" w:rsidR="00E95C94" w:rsidRPr="00DB73BB" w:rsidRDefault="00E95C94" w:rsidP="00E95C94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7D04F78" w14:textId="77777777" w:rsidR="00E95C94" w:rsidRPr="00DB73BB" w:rsidRDefault="00CA1843" w:rsidP="00E95C94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Accessible means everyone can use it.</w:t>
            </w:r>
          </w:p>
          <w:p w14:paraId="147CD6C5" w14:textId="77777777" w:rsidR="00CA1843" w:rsidRPr="00DB73BB" w:rsidRDefault="00CA1843" w:rsidP="00E95C94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DC31C06" w14:textId="538E1220" w:rsidR="00CA1843" w:rsidRPr="00DB73BB" w:rsidRDefault="00CA1843" w:rsidP="00E95C94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Like Easy Read.</w:t>
            </w:r>
          </w:p>
        </w:tc>
      </w:tr>
      <w:tr w:rsidR="000335A5" w:rsidRPr="00BE4427" w14:paraId="73B8B209" w14:textId="77777777" w:rsidTr="62CCE0C0">
        <w:trPr>
          <w:trHeight w:val="2542"/>
        </w:trPr>
        <w:tc>
          <w:tcPr>
            <w:tcW w:w="3114" w:type="dxa"/>
          </w:tcPr>
          <w:p w14:paraId="66E7F34E" w14:textId="718919D9" w:rsidR="00025E35" w:rsidRPr="00BE4427" w:rsidRDefault="000335A5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0335A5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33B1982A" wp14:editId="0E96A998">
                  <wp:extent cx="1676400" cy="1676400"/>
                  <wp:effectExtent l="0" t="0" r="0" b="0"/>
                  <wp:docPr id="1260959944" name="Picture 1" descr="2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959944" name="Picture 1" descr="2 people shaking hands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D4C08F" w14:textId="77777777" w:rsidR="00025E35" w:rsidRPr="00DB73BB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0D45A80" w14:textId="77777777" w:rsidR="00371B4A" w:rsidRPr="00DB73BB" w:rsidRDefault="00371B4A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B6DF0B8" w14:textId="1E3CB7CB" w:rsidR="00371B4A" w:rsidRPr="00DB73BB" w:rsidRDefault="32E27D9A" w:rsidP="00371B4A">
            <w:pPr>
              <w:pStyle w:val="EasyRead16"/>
              <w:numPr>
                <w:ilvl w:val="0"/>
                <w:numId w:val="14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Help</w:t>
            </w:r>
            <w:r w:rsidR="39D28821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people with </w:t>
            </w:r>
            <w:r w:rsidR="15C632CB" w:rsidRPr="00DB73BB">
              <w:rPr>
                <w:rFonts w:ascii="Montserrat" w:hAnsi="Montserrat"/>
                <w:sz w:val="28"/>
                <w:szCs w:val="28"/>
                <w:lang w:val="en-US"/>
              </w:rPr>
              <w:t>disability.</w:t>
            </w:r>
          </w:p>
        </w:tc>
      </w:tr>
      <w:tr w:rsidR="00A559E6" w:rsidRPr="00BE4427" w14:paraId="1F51B6A3" w14:textId="77777777" w:rsidTr="62CCE0C0">
        <w:trPr>
          <w:trHeight w:val="2542"/>
        </w:trPr>
        <w:tc>
          <w:tcPr>
            <w:tcW w:w="3114" w:type="dxa"/>
          </w:tcPr>
          <w:p w14:paraId="0A2F4408" w14:textId="78B7208D" w:rsidR="003E14B2" w:rsidRPr="00BE4427" w:rsidRDefault="00A559E6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A559E6">
              <w:rPr>
                <w:rFonts w:ascii="Montserrat" w:hAnsi="Montserrat"/>
                <w:noProof/>
                <w:lang w:val="en-US"/>
              </w:rPr>
              <w:lastRenderedPageBreak/>
              <w:drawing>
                <wp:inline distT="0" distB="0" distL="0" distR="0" wp14:anchorId="2468B763" wp14:editId="1EC25D14">
                  <wp:extent cx="1685925" cy="1685925"/>
                  <wp:effectExtent l="0" t="0" r="9525" b="9525"/>
                  <wp:docPr id="277165859" name="Picture 1" descr="a person with their finger to their l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65859" name="Picture 1" descr="a person with their finger to their lips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67AA3E" w14:textId="77777777" w:rsidR="003E14B2" w:rsidRPr="00DB73BB" w:rsidRDefault="003E14B2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6810E29" w14:textId="77777777" w:rsidR="003E14B2" w:rsidRPr="00DB73BB" w:rsidRDefault="003E14B2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251986F" w14:textId="1BF94C99" w:rsidR="003E14B2" w:rsidRPr="00DB73BB" w:rsidRDefault="033382F1" w:rsidP="003E14B2">
            <w:pPr>
              <w:pStyle w:val="EasyRead16"/>
              <w:numPr>
                <w:ilvl w:val="0"/>
                <w:numId w:val="14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Keep data safe</w:t>
            </w:r>
            <w:r w:rsidR="003E14B2" w:rsidRPr="00DB73BB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</w:tbl>
    <w:p w14:paraId="0F92F264" w14:textId="77777777" w:rsidR="00025E35" w:rsidRDefault="00025E35" w:rsidP="00025E35"/>
    <w:p w14:paraId="1369A831" w14:textId="77E11F3D" w:rsidR="003E14B2" w:rsidRDefault="003E14B2">
      <w:r>
        <w:br w:type="page"/>
      </w:r>
    </w:p>
    <w:p w14:paraId="57662CAD" w14:textId="77777777" w:rsidR="00025E35" w:rsidRDefault="00025E35" w:rsidP="00025E35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Rules</w:t>
      </w:r>
    </w:p>
    <w:p w14:paraId="49F413BA" w14:textId="77777777" w:rsidR="002C42E7" w:rsidRPr="00EE3348" w:rsidRDefault="002C42E7" w:rsidP="002C42E7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E544A4" w:rsidRPr="00DB73BB" w14:paraId="07C8CEC2" w14:textId="77777777" w:rsidTr="62CCE0C0">
        <w:trPr>
          <w:trHeight w:val="2969"/>
        </w:trPr>
        <w:tc>
          <w:tcPr>
            <w:tcW w:w="3114" w:type="dxa"/>
          </w:tcPr>
          <w:p w14:paraId="180844EB" w14:textId="77777777" w:rsidR="002C42E7" w:rsidRDefault="002C42E7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D6C538F" w14:textId="1995847C" w:rsidR="00025E35" w:rsidRPr="00DB73BB" w:rsidRDefault="00616F9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3E8D607" wp14:editId="73DD5F80">
                  <wp:extent cx="1790700" cy="1790700"/>
                  <wp:effectExtent l="0" t="0" r="0" b="0"/>
                  <wp:docPr id="2104801735" name="Picture 1" descr="a person with their hand on their chin. a bubble above their head as a tick and a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801735" name="Picture 1" descr="a person with their hand on their chin. a bubble above their head as a tick and a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C353D7" w14:textId="77777777" w:rsidR="002C42E7" w:rsidRDefault="002C42E7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FE7960A" w14:textId="1048A3DF" w:rsidR="006C193C" w:rsidRPr="00DB73BB" w:rsidRDefault="006C193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The Charter has rules</w:t>
            </w:r>
            <w:r w:rsidR="00CD3BB1" w:rsidRPr="00DB73BB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3D198191" w14:textId="6EE2DA8F" w:rsidR="00025E35" w:rsidRPr="00DB73BB" w:rsidRDefault="00F72BD1" w:rsidP="0030518D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The rules tell everyone what</w:t>
            </w:r>
          </w:p>
          <w:p w14:paraId="45A0FF33" w14:textId="4675B31A" w:rsidR="00F72BD1" w:rsidRPr="00DB73BB" w:rsidRDefault="00F72BD1" w:rsidP="00F72BD1">
            <w:pPr>
              <w:pStyle w:val="EasyRead16"/>
              <w:numPr>
                <w:ilvl w:val="0"/>
                <w:numId w:val="15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Can</w:t>
            </w:r>
          </w:p>
          <w:p w14:paraId="26498467" w14:textId="77777777" w:rsidR="00F72BD1" w:rsidRPr="00DB73BB" w:rsidRDefault="00F72BD1" w:rsidP="00F72BD1">
            <w:pPr>
              <w:pStyle w:val="EasyRead16"/>
              <w:numPr>
                <w:ilvl w:val="0"/>
                <w:numId w:val="15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Cannot</w:t>
            </w:r>
          </w:p>
          <w:p w14:paraId="2F00140E" w14:textId="77777777" w:rsidR="00F72BD1" w:rsidRDefault="00F72BD1" w:rsidP="0030518D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Happen with the data </w:t>
            </w:r>
            <w:r w:rsidR="00F87582" w:rsidRPr="00DB73BB">
              <w:rPr>
                <w:rFonts w:ascii="Montserrat" w:hAnsi="Montserrat"/>
                <w:sz w:val="28"/>
                <w:szCs w:val="28"/>
                <w:lang w:val="en-US"/>
              </w:rPr>
              <w:t>as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set.</w:t>
            </w:r>
          </w:p>
          <w:p w14:paraId="5FCE48B9" w14:textId="61301977" w:rsidR="00065844" w:rsidRPr="00DB73BB" w:rsidRDefault="00065844" w:rsidP="0030518D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E544A4" w:rsidRPr="00DB73BB" w14:paraId="35FA34C8" w14:textId="77777777" w:rsidTr="62CCE0C0">
        <w:trPr>
          <w:trHeight w:val="3470"/>
        </w:trPr>
        <w:tc>
          <w:tcPr>
            <w:tcW w:w="3114" w:type="dxa"/>
          </w:tcPr>
          <w:p w14:paraId="7C763509" w14:textId="77777777" w:rsidR="00616F9C" w:rsidRPr="00DB73BB" w:rsidRDefault="00616F9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534198B" w14:textId="7513321B" w:rsidR="00025E35" w:rsidRPr="00DB73BB" w:rsidRDefault="00914CF7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21FAC265" wp14:editId="2C0051D1">
                  <wp:extent cx="1647825" cy="1647825"/>
                  <wp:effectExtent l="0" t="0" r="0" b="9525"/>
                  <wp:docPr id="1351033687" name="Picture 2" descr="2 people standing either side of a board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 people standing either side of a board with a grap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DB36B2" w14:textId="3858C456" w:rsidR="006955A9" w:rsidRDefault="6CA78C6E" w:rsidP="00AA4CAF">
            <w:pPr>
              <w:pStyle w:val="EasyRead16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The data asset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can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be used for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research.</w:t>
            </w:r>
          </w:p>
          <w:p w14:paraId="1E35A2EF" w14:textId="77777777" w:rsidR="002C42E7" w:rsidRPr="00DB73BB" w:rsidRDefault="002C42E7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D31AF9A" w14:textId="77777777" w:rsidR="009E7CBF" w:rsidRDefault="009E7CBF" w:rsidP="0030518D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GB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GB"/>
              </w:rPr>
              <w:t>Research means</w:t>
            </w:r>
          </w:p>
          <w:p w14:paraId="09F0169E" w14:textId="77777777" w:rsidR="002C42E7" w:rsidRPr="00DB73BB" w:rsidRDefault="002C42E7" w:rsidP="0030518D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</w:rPr>
            </w:pPr>
          </w:p>
          <w:p w14:paraId="762AAD37" w14:textId="77777777" w:rsidR="009E7CBF" w:rsidRPr="00DB73BB" w:rsidRDefault="009E7CBF" w:rsidP="009E7CBF">
            <w:pPr>
              <w:pStyle w:val="EasyRead16"/>
              <w:numPr>
                <w:ilvl w:val="0"/>
                <w:numId w:val="18"/>
              </w:numPr>
              <w:rPr>
                <w:rFonts w:ascii="Montserrat" w:hAnsi="Montserrat"/>
                <w:sz w:val="28"/>
                <w:szCs w:val="28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GB"/>
              </w:rPr>
              <w:t>Finding out what people think about things.</w:t>
            </w:r>
          </w:p>
          <w:p w14:paraId="54D1EFA4" w14:textId="77777777" w:rsidR="009E7CBF" w:rsidRPr="002C42E7" w:rsidRDefault="1850AFD2" w:rsidP="009E7CBF">
            <w:pPr>
              <w:pStyle w:val="EasyRead16"/>
              <w:numPr>
                <w:ilvl w:val="0"/>
                <w:numId w:val="1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GB"/>
              </w:rPr>
              <w:t xml:space="preserve">Using the information to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GB"/>
              </w:rPr>
              <w:t>help others</w:t>
            </w:r>
            <w:r w:rsidRPr="62CCE0C0">
              <w:rPr>
                <w:rFonts w:ascii="Montserrat" w:hAnsi="Montserrat"/>
                <w:sz w:val="28"/>
                <w:szCs w:val="28"/>
                <w:lang w:val="en-GB"/>
              </w:rPr>
              <w:t>.</w:t>
            </w:r>
          </w:p>
          <w:p w14:paraId="384DCCA1" w14:textId="77777777" w:rsidR="002C42E7" w:rsidRDefault="002C42E7" w:rsidP="002C42E7">
            <w:pPr>
              <w:pStyle w:val="EasyRead16"/>
              <w:rPr>
                <w:rFonts w:ascii="Montserrat" w:hAnsi="Montserrat"/>
                <w:sz w:val="28"/>
                <w:szCs w:val="28"/>
                <w:lang w:val="en-GB"/>
              </w:rPr>
            </w:pPr>
          </w:p>
          <w:p w14:paraId="0AC4ABA9" w14:textId="5E440400" w:rsidR="00250F92" w:rsidRPr="00DB73BB" w:rsidRDefault="00250F92" w:rsidP="002C42E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E544A4" w:rsidRPr="00DB73BB" w14:paraId="0CC5894F" w14:textId="77777777" w:rsidTr="62CCE0C0">
        <w:trPr>
          <w:trHeight w:val="2117"/>
        </w:trPr>
        <w:tc>
          <w:tcPr>
            <w:tcW w:w="3114" w:type="dxa"/>
          </w:tcPr>
          <w:p w14:paraId="5AC7B3F2" w14:textId="1BDFF298" w:rsidR="00025E35" w:rsidRPr="00DB73BB" w:rsidRDefault="0046245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796A752D" wp14:editId="12C6ABA5">
                  <wp:extent cx="1371600" cy="1371600"/>
                  <wp:effectExtent l="0" t="0" r="0" b="0"/>
                  <wp:docPr id="1797318787" name="Picture 1" descr="a person with their hands out and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318787" name="Picture 1" descr="a person with their hands out and a question mark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F9E312" w14:textId="160E02FF" w:rsidR="00025E35" w:rsidRPr="00DB73BB" w:rsidRDefault="00BC79C2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The data ass</w:t>
            </w:r>
            <w:r w:rsidR="00181378" w:rsidRPr="00DB73BB">
              <w:rPr>
                <w:rFonts w:ascii="Montserrat" w:hAnsi="Montserrat"/>
                <w:sz w:val="28"/>
                <w:szCs w:val="28"/>
                <w:lang w:val="en-US"/>
              </w:rPr>
              <w:t>e</w:t>
            </w: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 can only be used for r</w:t>
            </w:r>
            <w:r w:rsidR="009803E6" w:rsidRPr="00DB73BB">
              <w:rPr>
                <w:rFonts w:ascii="Montserrat" w:hAnsi="Montserrat"/>
                <w:sz w:val="28"/>
                <w:szCs w:val="28"/>
                <w:lang w:val="en-US"/>
              </w:rPr>
              <w:t>esearch that</w:t>
            </w:r>
            <w:r w:rsidR="001F7D6A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looks at</w:t>
            </w:r>
          </w:p>
          <w:p w14:paraId="1ECF37DD" w14:textId="77777777" w:rsidR="00FD7D41" w:rsidRPr="00DB73BB" w:rsidRDefault="00FD7D41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A4F3C35" w14:textId="472FB776" w:rsidR="00FD7D41" w:rsidRPr="00DB73BB" w:rsidRDefault="001F7D6A" w:rsidP="002C42E7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H</w:t>
            </w:r>
            <w:r w:rsidR="009803E6" w:rsidRPr="00DB73BB">
              <w:rPr>
                <w:rFonts w:ascii="Montserrat" w:hAnsi="Montserrat"/>
                <w:sz w:val="28"/>
                <w:szCs w:val="28"/>
                <w:lang w:val="en-US"/>
              </w:rPr>
              <w:t>ow to understand people with disability.</w:t>
            </w:r>
          </w:p>
        </w:tc>
      </w:tr>
      <w:tr w:rsidR="008629B4" w:rsidRPr="00DB73BB" w14:paraId="18DEA931" w14:textId="77777777" w:rsidTr="62CCE0C0">
        <w:trPr>
          <w:trHeight w:val="3403"/>
        </w:trPr>
        <w:tc>
          <w:tcPr>
            <w:tcW w:w="3114" w:type="dxa"/>
          </w:tcPr>
          <w:p w14:paraId="31C7C18F" w14:textId="5DD53DCE" w:rsidR="00FD7D41" w:rsidRPr="00DB73BB" w:rsidRDefault="005A7EEB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58B0E472" wp14:editId="0537CD6B">
                  <wp:extent cx="1371600" cy="1371600"/>
                  <wp:effectExtent l="0" t="0" r="0" b="0"/>
                  <wp:docPr id="1569088130" name="Picture 1" descr="a group of people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088130" name="Picture 1" descr="a group of people with thumbs up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E303BA" w14:textId="77777777" w:rsidR="00FD7D41" w:rsidRDefault="00FD7D41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2506D10" w14:textId="77777777" w:rsidR="00065844" w:rsidRPr="00DB73BB" w:rsidRDefault="00065844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7595354" w14:textId="2D9B137A" w:rsidR="008945EE" w:rsidRPr="00DB73BB" w:rsidRDefault="001F7D6A" w:rsidP="002C42E7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P</w:t>
            </w:r>
            <w:r w:rsidR="008945EE" w:rsidRPr="00DB73BB">
              <w:rPr>
                <w:rFonts w:ascii="Montserrat" w:hAnsi="Montserrat"/>
                <w:sz w:val="28"/>
                <w:szCs w:val="28"/>
                <w:lang w:val="en-US"/>
              </w:rPr>
              <w:t>rograms to help people with disability.</w:t>
            </w:r>
          </w:p>
        </w:tc>
      </w:tr>
      <w:tr w:rsidR="008629B4" w:rsidRPr="00DB73BB" w14:paraId="21D997B1" w14:textId="77777777" w:rsidTr="62CCE0C0">
        <w:trPr>
          <w:trHeight w:val="5803"/>
        </w:trPr>
        <w:tc>
          <w:tcPr>
            <w:tcW w:w="3114" w:type="dxa"/>
          </w:tcPr>
          <w:p w14:paraId="25BBE8D5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87756A6" w14:textId="3DD4BF4E" w:rsidR="008945EE" w:rsidRPr="00DB73BB" w:rsidRDefault="009A709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noProof/>
                <w:sz w:val="28"/>
                <w:szCs w:val="28"/>
              </w:rPr>
              <w:drawing>
                <wp:inline distT="0" distB="0" distL="0" distR="0" wp14:anchorId="34BE377D" wp14:editId="00638D42">
                  <wp:extent cx="1400175" cy="1323210"/>
                  <wp:effectExtent l="0" t="0" r="0" b="0"/>
                  <wp:docPr id="2079878911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AFA1C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E585580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4C03E78" w14:textId="3579D7CB" w:rsidR="0093551C" w:rsidRPr="00DB73BB" w:rsidRDefault="0093551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noProof/>
                <w:sz w:val="28"/>
                <w:szCs w:val="28"/>
              </w:rPr>
              <w:drawing>
                <wp:inline distT="0" distB="0" distL="0" distR="0" wp14:anchorId="3BCCF287" wp14:editId="67E081F7">
                  <wp:extent cx="1533525" cy="1533525"/>
                  <wp:effectExtent l="0" t="0" r="9525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D359C54" w14:textId="77777777" w:rsidR="008945EE" w:rsidRDefault="008945E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53D925A" w14:textId="77777777" w:rsidR="00BA62FE" w:rsidRPr="00DB73BB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A17D18F" w14:textId="49A91452" w:rsidR="008945EE" w:rsidRPr="00DB73BB" w:rsidRDefault="42E1A46D" w:rsidP="002C42E7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H</w:t>
            </w:r>
            <w:r w:rsidR="71F5901E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ow </w:t>
            </w:r>
            <w:r w:rsidR="00181378" w:rsidRPr="00DB73BB">
              <w:rPr>
                <w:rFonts w:ascii="Montserrat" w:hAnsi="Montserrat"/>
                <w:sz w:val="28"/>
                <w:szCs w:val="28"/>
                <w:lang w:val="en-US"/>
              </w:rPr>
              <w:t>Australia</w:t>
            </w:r>
            <w:r w:rsidR="1B953FD0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help</w:t>
            </w:r>
            <w:r w:rsidR="00181378" w:rsidRPr="00DB73BB">
              <w:rPr>
                <w:rFonts w:ascii="Montserrat" w:hAnsi="Montserrat"/>
                <w:sz w:val="28"/>
                <w:szCs w:val="28"/>
                <w:lang w:val="en-US"/>
              </w:rPr>
              <w:t>s</w:t>
            </w:r>
            <w:r w:rsidR="1B953FD0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people with disability speak up about their </w:t>
            </w:r>
            <w:r w:rsidR="1B953FD0" w:rsidRPr="00DB73BB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rights</w:t>
            </w:r>
            <w:r w:rsidR="0126E34E" w:rsidRPr="00DB73BB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1A7465BC" w14:textId="77777777" w:rsidR="00737F25" w:rsidRDefault="00737F25" w:rsidP="00737F25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E1B008D" w14:textId="77777777" w:rsidR="00BA62FE" w:rsidRDefault="00BA62FE" w:rsidP="00737F25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1C16D95" w14:textId="77777777" w:rsidR="00BA62FE" w:rsidRDefault="00BA62FE" w:rsidP="00737F25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EDD4008" w14:textId="77777777" w:rsidR="00BA62FE" w:rsidRPr="00DB73BB" w:rsidRDefault="00BA62FE" w:rsidP="00737F25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5143A17" w14:textId="30CF2727" w:rsidR="00A615ED" w:rsidRPr="00DB73BB" w:rsidRDefault="00A615ED" w:rsidP="00A73EEE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Rights are rules about treating everyone</w:t>
            </w:r>
          </w:p>
          <w:p w14:paraId="34054E76" w14:textId="3DD774FF" w:rsidR="00A615ED" w:rsidRPr="00DB73BB" w:rsidRDefault="00A615ED" w:rsidP="00D35856">
            <w:pPr>
              <w:numPr>
                <w:ilvl w:val="0"/>
                <w:numId w:val="20"/>
              </w:num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Fair</w:t>
            </w:r>
          </w:p>
          <w:p w14:paraId="4E294F72" w14:textId="2DE0C9C4" w:rsidR="00737F25" w:rsidRPr="00DB73BB" w:rsidRDefault="00A615ED" w:rsidP="00D35856">
            <w:pPr>
              <w:numPr>
                <w:ilvl w:val="0"/>
                <w:numId w:val="21"/>
              </w:num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Equal.</w:t>
            </w:r>
          </w:p>
        </w:tc>
      </w:tr>
      <w:tr w:rsidR="00362D06" w:rsidRPr="00DB73BB" w14:paraId="224D4264" w14:textId="77777777" w:rsidTr="62CCE0C0">
        <w:trPr>
          <w:trHeight w:val="300"/>
        </w:trPr>
        <w:tc>
          <w:tcPr>
            <w:tcW w:w="3114" w:type="dxa"/>
          </w:tcPr>
          <w:p w14:paraId="3531B146" w14:textId="77777777" w:rsidR="00BA62FE" w:rsidRDefault="00BA62FE" w:rsidP="00AA4CAF">
            <w:pPr>
              <w:pStyle w:val="EasyRead16"/>
              <w:rPr>
                <w:noProof/>
                <w:sz w:val="28"/>
                <w:szCs w:val="28"/>
              </w:rPr>
            </w:pPr>
          </w:p>
          <w:p w14:paraId="6994BA9C" w14:textId="77777777" w:rsidR="00BA62FE" w:rsidRDefault="00BA62FE" w:rsidP="00AA4CAF">
            <w:pPr>
              <w:pStyle w:val="EasyRead16"/>
              <w:rPr>
                <w:noProof/>
                <w:sz w:val="28"/>
                <w:szCs w:val="28"/>
              </w:rPr>
            </w:pPr>
          </w:p>
          <w:p w14:paraId="6A2A7863" w14:textId="4E6A92F6" w:rsidR="00362D06" w:rsidRDefault="00BE6163" w:rsidP="00AA4CAF">
            <w:pPr>
              <w:pStyle w:val="EasyRead16"/>
              <w:rPr>
                <w:noProof/>
                <w:sz w:val="28"/>
                <w:szCs w:val="28"/>
              </w:rPr>
            </w:pPr>
            <w:r w:rsidRPr="00E544A4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164BC2FA" wp14:editId="7C836F57">
                  <wp:extent cx="1457325" cy="1457325"/>
                  <wp:effectExtent l="0" t="0" r="9525" b="9525"/>
                  <wp:docPr id="1110236953" name="Picture 1" descr="a group of people hugg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236953" name="Picture 1" descr="a group of people huggi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A1251F" w14:textId="2F2AC170" w:rsidR="00BE6163" w:rsidRPr="00DB73BB" w:rsidRDefault="00BE6163" w:rsidP="00AA4CAF">
            <w:pPr>
              <w:pStyle w:val="EasyRead16"/>
              <w:rPr>
                <w:noProof/>
                <w:sz w:val="28"/>
                <w:szCs w:val="28"/>
              </w:rPr>
            </w:pPr>
          </w:p>
        </w:tc>
        <w:tc>
          <w:tcPr>
            <w:tcW w:w="5902" w:type="dxa"/>
          </w:tcPr>
          <w:p w14:paraId="3D8F38AF" w14:textId="77777777" w:rsidR="00BA62FE" w:rsidRDefault="00BA62FE" w:rsidP="00BA62FE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BF1D574" w14:textId="77777777" w:rsidR="00BA62FE" w:rsidRDefault="00BA62FE" w:rsidP="00BA62FE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4DFDD00" w14:textId="08EE6B18" w:rsidR="00BE6163" w:rsidRPr="00BA62FE" w:rsidRDefault="16A157F0" w:rsidP="00D51F5C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Making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inclusive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communities.</w:t>
            </w:r>
          </w:p>
          <w:p w14:paraId="7FDE32F9" w14:textId="77777777" w:rsidR="00BA62FE" w:rsidRDefault="00BA62FE" w:rsidP="00BE6163">
            <w:pPr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F623D1C" w14:textId="77777777" w:rsidR="00BA62FE" w:rsidRDefault="00BA62FE" w:rsidP="00BE6163">
            <w:pPr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226D8DB" w14:textId="0A5664B5" w:rsidR="00BE6163" w:rsidRPr="00BA62FE" w:rsidRDefault="00BE6163" w:rsidP="00BE6163">
            <w:p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A62FE">
              <w:rPr>
                <w:rFonts w:ascii="Montserrat" w:hAnsi="Montserrat"/>
                <w:sz w:val="28"/>
                <w:szCs w:val="28"/>
                <w:lang w:val="en-US"/>
              </w:rPr>
              <w:t>Inclusive is when everyone</w:t>
            </w:r>
          </w:p>
          <w:p w14:paraId="575A3681" w14:textId="77777777" w:rsidR="00BE6163" w:rsidRPr="00BA62FE" w:rsidRDefault="00BE6163" w:rsidP="00BE6163">
            <w:pPr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6FFDFD2" w14:textId="4EA0CC21" w:rsidR="00BE6163" w:rsidRPr="00BA62FE" w:rsidRDefault="00BE6163" w:rsidP="007C4136">
            <w:pPr>
              <w:numPr>
                <w:ilvl w:val="0"/>
                <w:numId w:val="2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A62FE">
              <w:rPr>
                <w:rFonts w:ascii="Montserrat" w:hAnsi="Montserrat"/>
                <w:sz w:val="28"/>
                <w:szCs w:val="28"/>
                <w:lang w:val="en-US"/>
              </w:rPr>
              <w:t xml:space="preserve">Can </w:t>
            </w:r>
            <w:r w:rsidRPr="00BA62FE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take part</w:t>
            </w:r>
          </w:p>
          <w:p w14:paraId="6C5556AF" w14:textId="77777777" w:rsidR="00BA62FE" w:rsidRPr="00BA62FE" w:rsidRDefault="00BA62FE" w:rsidP="00BA62FE">
            <w:pPr>
              <w:ind w:left="36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51A0562" w14:textId="113A5415" w:rsidR="00143AF7" w:rsidRPr="00DB73BB" w:rsidRDefault="16A157F0" w:rsidP="00BE6163">
            <w:pPr>
              <w:pStyle w:val="EasyRead16"/>
              <w:numPr>
                <w:ilvl w:val="0"/>
                <w:numId w:val="2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Feel like they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belong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  <w:tr w:rsidR="008629B4" w:rsidRPr="00DB73BB" w14:paraId="274C088B" w14:textId="77777777" w:rsidTr="62CCE0C0">
        <w:trPr>
          <w:trHeight w:val="2542"/>
        </w:trPr>
        <w:tc>
          <w:tcPr>
            <w:tcW w:w="3114" w:type="dxa"/>
          </w:tcPr>
          <w:p w14:paraId="41CDB5B2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9A69B7E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8C66E40" w14:textId="0BC041BD" w:rsidR="00D67FE4" w:rsidRDefault="00D67FE4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67FE4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69094A48" wp14:editId="0F482625">
                  <wp:extent cx="1257300" cy="1257300"/>
                  <wp:effectExtent l="0" t="0" r="0" b="0"/>
                  <wp:docPr id="1764569205" name="Picture 1" descr="Person in wheelchair pointing at a screen with two people in formal atti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569205" name="Picture 1" descr="Person in wheelchair pointing at a screen with two people in formal attire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BA86E" w14:textId="5DEC0AAB" w:rsidR="0093551C" w:rsidRPr="00DB73BB" w:rsidRDefault="0093551C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  <w:tc>
          <w:tcPr>
            <w:tcW w:w="5902" w:type="dxa"/>
          </w:tcPr>
          <w:p w14:paraId="7D9A30B8" w14:textId="77777777" w:rsidR="00645F52" w:rsidRDefault="00645F52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8792BEE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62A4982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6CCC3A3" w14:textId="77777777" w:rsidR="00BA62FE" w:rsidRPr="00DB73BB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40963F1" w14:textId="7B1A0D62" w:rsidR="00645F52" w:rsidRPr="00DB73BB" w:rsidRDefault="1FB9F3FB" w:rsidP="00D51F5C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Help people with disability to </w:t>
            </w:r>
            <w:r w:rsidR="28447179" w:rsidRPr="00DB73BB">
              <w:rPr>
                <w:rFonts w:ascii="Montserrat" w:hAnsi="Montserrat"/>
                <w:sz w:val="28"/>
                <w:szCs w:val="28"/>
                <w:lang w:val="en-US"/>
              </w:rPr>
              <w:t>find</w:t>
            </w:r>
            <w:r w:rsidR="1E4E2504" w:rsidRPr="00DB73BB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1569ECD5" w:rsidRPr="00DB73BB">
              <w:rPr>
                <w:rFonts w:ascii="Montserrat" w:hAnsi="Montserrat"/>
                <w:sz w:val="28"/>
                <w:szCs w:val="28"/>
                <w:lang w:val="en-US"/>
              </w:rPr>
              <w:t>services</w:t>
            </w:r>
            <w:r w:rsidR="43B53042" w:rsidRPr="00DB73BB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  <w:tr w:rsidR="008629B4" w:rsidRPr="00DB73BB" w14:paraId="63E338EC" w14:textId="77777777" w:rsidTr="62CCE0C0">
        <w:trPr>
          <w:trHeight w:val="2542"/>
        </w:trPr>
        <w:tc>
          <w:tcPr>
            <w:tcW w:w="3114" w:type="dxa"/>
          </w:tcPr>
          <w:p w14:paraId="7B248CD6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C0718EF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C0EFD49" w14:textId="77777777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E41930E" w14:textId="47546762" w:rsidR="00BC6B9F" w:rsidRPr="00DB73BB" w:rsidRDefault="00583538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7616BB27" wp14:editId="19D7C3EB">
                  <wp:extent cx="1466850" cy="1466850"/>
                  <wp:effectExtent l="0" t="0" r="0" b="0"/>
                  <wp:docPr id="154549042" name="Picture 1" descr="a group of people with disability smiling inside a circle with an arr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799407" name="Picture 1" descr="a group of people with disability smiling inside a circle with an arrow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8A73601" w14:textId="77777777" w:rsidR="00BA62FE" w:rsidRDefault="00BA62FE" w:rsidP="00BA62FE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6F0812B" w14:textId="77777777" w:rsidR="00BA62FE" w:rsidRPr="00BA62FE" w:rsidRDefault="00BA62FE" w:rsidP="00BA62FE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F23D92D" w14:textId="35347632" w:rsidR="00B46680" w:rsidRDefault="00B46680" w:rsidP="00D67FE4">
            <w:pPr>
              <w:pStyle w:val="EasyRead16"/>
              <w:numPr>
                <w:ilvl w:val="0"/>
                <w:numId w:val="27"/>
              </w:numPr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Help everyone understand about</w:t>
            </w:r>
          </w:p>
          <w:p w14:paraId="19A585E0" w14:textId="77777777" w:rsidR="00BA62FE" w:rsidRPr="00BA62FE" w:rsidRDefault="00BA62FE" w:rsidP="00BA62FE">
            <w:pPr>
              <w:pStyle w:val="EasyRead16"/>
              <w:rPr>
                <w:rFonts w:ascii="Montserrat" w:hAnsi="Montserrat"/>
                <w:sz w:val="16"/>
                <w:szCs w:val="16"/>
                <w:lang w:val="en-US"/>
              </w:rPr>
            </w:pPr>
          </w:p>
          <w:p w14:paraId="71872003" w14:textId="279BA8C0" w:rsidR="00B46680" w:rsidRPr="00DB73BB" w:rsidRDefault="00B46680" w:rsidP="00BA62FE">
            <w:pPr>
              <w:pStyle w:val="EasyRead16"/>
              <w:numPr>
                <w:ilvl w:val="1"/>
                <w:numId w:val="2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People with disability</w:t>
            </w:r>
          </w:p>
          <w:p w14:paraId="7DCCE9A6" w14:textId="0E9DFEA7" w:rsidR="00B46680" w:rsidRPr="00DB73BB" w:rsidRDefault="00181378" w:rsidP="00BA62FE">
            <w:pPr>
              <w:pStyle w:val="EasyRead16"/>
              <w:numPr>
                <w:ilvl w:val="1"/>
                <w:numId w:val="2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DB73BB">
              <w:rPr>
                <w:rFonts w:ascii="Montserrat" w:hAnsi="Montserrat"/>
                <w:sz w:val="28"/>
                <w:szCs w:val="28"/>
                <w:lang w:val="en-US"/>
              </w:rPr>
              <w:t>Their families</w:t>
            </w:r>
          </w:p>
          <w:p w14:paraId="34B376D9" w14:textId="12D4F899" w:rsidR="00CF4EB4" w:rsidRPr="00DB73BB" w:rsidRDefault="61DB7444" w:rsidP="00BA62FE">
            <w:pPr>
              <w:pStyle w:val="EasyRead16"/>
              <w:numPr>
                <w:ilvl w:val="1"/>
                <w:numId w:val="2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Supporters</w:t>
            </w:r>
            <w:r w:rsidR="499DBF27" w:rsidRPr="62CCE0C0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</w:tbl>
    <w:p w14:paraId="211EA75F" w14:textId="77777777" w:rsidR="00D67FE4" w:rsidRDefault="00D67FE4" w:rsidP="00D67FE4">
      <w:pPr>
        <w:pStyle w:val="EasyRead14"/>
      </w:pPr>
    </w:p>
    <w:p w14:paraId="32F37DFE" w14:textId="77777777" w:rsidR="00D67FE4" w:rsidRDefault="00D67FE4" w:rsidP="00D67FE4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2DD0CAD6" w14:textId="3007B690" w:rsidR="00025E35" w:rsidRPr="00065844" w:rsidRDefault="00025E35" w:rsidP="00AE3B14">
      <w:pPr>
        <w:pStyle w:val="EasyReadPageHeader"/>
        <w:spacing w:line="360" w:lineRule="auto"/>
        <w:rPr>
          <w:rFonts w:ascii="Montserrat" w:hAnsi="Montserrat"/>
          <w:color w:val="0D4AC4"/>
          <w:sz w:val="48"/>
          <w:szCs w:val="48"/>
        </w:rPr>
      </w:pPr>
      <w:r w:rsidRPr="00065844">
        <w:rPr>
          <w:rFonts w:ascii="Montserrat" w:hAnsi="Montserrat"/>
          <w:color w:val="0D4AC4"/>
          <w:sz w:val="48"/>
          <w:szCs w:val="48"/>
        </w:rPr>
        <w:lastRenderedPageBreak/>
        <w:t>What you cannot do with the data asset</w:t>
      </w:r>
    </w:p>
    <w:p w14:paraId="3E0249C3" w14:textId="77777777" w:rsidR="00025E35" w:rsidRDefault="00025E35" w:rsidP="00025E3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BF0FE1" w:rsidRPr="00BE4427" w14:paraId="1E702D52" w14:textId="77777777" w:rsidTr="62CCE0C0">
        <w:trPr>
          <w:trHeight w:val="2969"/>
        </w:trPr>
        <w:tc>
          <w:tcPr>
            <w:tcW w:w="3114" w:type="dxa"/>
          </w:tcPr>
          <w:p w14:paraId="4695B475" w14:textId="77777777" w:rsidR="00790D2B" w:rsidRDefault="00790D2B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1A44F5B2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78D48565" w14:textId="09123341" w:rsidR="00025E35" w:rsidRPr="00BE4427" w:rsidRDefault="008302A1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8302A1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2532E0BE" wp14:editId="39A0D4D6">
                  <wp:extent cx="1752600" cy="1752600"/>
                  <wp:effectExtent l="0" t="0" r="0" b="0"/>
                  <wp:docPr id="835688329" name="Picture 1" descr="a board with lots of crosses and a person next to it with thumb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688329" name="Picture 1" descr="a board with lots of crosses and a person next to it with thumbs down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500775" w14:textId="77777777" w:rsidR="00E67409" w:rsidRDefault="00E67409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EB38730" w14:textId="77777777" w:rsidR="00CC24DF" w:rsidRPr="00065844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4D8F2D4" w14:textId="77777777" w:rsidR="00790D2B" w:rsidRDefault="00790D2B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C0E5F71" w14:textId="6CA4AEF6" w:rsidR="00E67409" w:rsidRPr="00065844" w:rsidRDefault="00E67409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>The C</w:t>
            </w:r>
            <w:r w:rsidR="00787215" w:rsidRPr="00065844">
              <w:rPr>
                <w:rFonts w:ascii="Montserrat" w:hAnsi="Montserrat"/>
                <w:sz w:val="28"/>
                <w:szCs w:val="28"/>
                <w:lang w:val="en-US"/>
              </w:rPr>
              <w:t>harter</w:t>
            </w:r>
            <w:r w:rsidR="004F650A"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 has 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rules </w:t>
            </w:r>
            <w:r w:rsidR="00A0288A" w:rsidRPr="00065844">
              <w:rPr>
                <w:rFonts w:ascii="Montserrat" w:hAnsi="Montserrat"/>
                <w:sz w:val="28"/>
                <w:szCs w:val="28"/>
                <w:lang w:val="en-US"/>
              </w:rPr>
              <w:t>about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 what people </w:t>
            </w:r>
            <w:r w:rsidRPr="00BA62FE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cannot</w:t>
            </w:r>
            <w:r w:rsidRPr="00A73EEE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do with the </w:t>
            </w:r>
            <w:r w:rsidR="00BA62FE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BA62FE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>sset.</w:t>
            </w:r>
          </w:p>
        </w:tc>
      </w:tr>
      <w:tr w:rsidR="00BF0FE1" w:rsidRPr="00BE4427" w14:paraId="24F50454" w14:textId="77777777" w:rsidTr="62CCE0C0">
        <w:trPr>
          <w:trHeight w:val="2968"/>
        </w:trPr>
        <w:tc>
          <w:tcPr>
            <w:tcW w:w="3114" w:type="dxa"/>
          </w:tcPr>
          <w:p w14:paraId="2480156F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50877044" w14:textId="6292602A" w:rsidR="00025E35" w:rsidRPr="00BE4427" w:rsidRDefault="006D70B4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6D70B4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2FE459DF" wp14:editId="7BB16FC1">
                  <wp:extent cx="1676400" cy="1676400"/>
                  <wp:effectExtent l="0" t="0" r="0" b="0"/>
                  <wp:docPr id="1537347580" name="Picture 1" descr="a person holding their finger to their l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347580" name="Picture 1" descr="a person holding their finger to their lips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AEE56F" w14:textId="77777777" w:rsidR="00790D2B" w:rsidRDefault="00790D2B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C1A9A21" w14:textId="77777777" w:rsidR="00CC24DF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5FCF677" w14:textId="7E4F8BB0" w:rsidR="00025E35" w:rsidRPr="00065844" w:rsidRDefault="00446F93" w:rsidP="00AA4CAF">
            <w:pPr>
              <w:pStyle w:val="EasyRead16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The data asset </w:t>
            </w:r>
            <w:r w:rsidRPr="00BA62FE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cannot</w:t>
            </w:r>
            <w:r w:rsidR="00787215" w:rsidRPr="00065844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</w:t>
            </w:r>
            <w:r w:rsidR="00787215" w:rsidRPr="00065844">
              <w:rPr>
                <w:rFonts w:ascii="Montserrat" w:hAnsi="Montserrat"/>
                <w:sz w:val="28"/>
                <w:szCs w:val="28"/>
                <w:lang w:val="en-US"/>
              </w:rPr>
              <w:t>be used to</w:t>
            </w:r>
          </w:p>
          <w:p w14:paraId="218A074D" w14:textId="77777777" w:rsidR="00446F93" w:rsidRPr="00065844" w:rsidRDefault="00446F93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6EAB37F" w14:textId="067ECFCD" w:rsidR="00446F93" w:rsidRPr="00065844" w:rsidRDefault="05E1449D" w:rsidP="00BA62FE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Share </w:t>
            </w:r>
            <w:r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per</w:t>
            </w:r>
            <w:r w:rsidR="2FDFECB3"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sonal</w:t>
            </w:r>
            <w:r w:rsidR="069EBBBA" w:rsidRPr="62CCE0C0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information</w:t>
            </w:r>
            <w:r w:rsidR="2FDFECB3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about people</w:t>
            </w:r>
            <w:r w:rsidR="39BE7BC3" w:rsidRPr="62CCE0C0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  <w:tr w:rsidR="00BF0FE1" w:rsidRPr="00BE4427" w14:paraId="492A861D" w14:textId="77777777" w:rsidTr="62CCE0C0">
        <w:trPr>
          <w:trHeight w:val="2968"/>
        </w:trPr>
        <w:tc>
          <w:tcPr>
            <w:tcW w:w="3114" w:type="dxa"/>
          </w:tcPr>
          <w:p w14:paraId="51B78E15" w14:textId="77777777" w:rsidR="00790D2B" w:rsidRDefault="00790D2B" w:rsidP="00AA4CAF">
            <w:pPr>
              <w:pStyle w:val="EasyRead16"/>
              <w:rPr>
                <w:rFonts w:ascii="Montserrat" w:hAnsi="Montserrat"/>
                <w:noProof/>
                <w:lang w:val="en-US"/>
              </w:rPr>
            </w:pPr>
          </w:p>
          <w:p w14:paraId="251910AD" w14:textId="46E4C71D" w:rsidR="00BA62FE" w:rsidRPr="006D70B4" w:rsidRDefault="00790D2B" w:rsidP="00AA4CAF">
            <w:pPr>
              <w:pStyle w:val="EasyRead16"/>
              <w:rPr>
                <w:rFonts w:ascii="Montserrat" w:hAnsi="Montserrat"/>
                <w:noProof/>
                <w:lang w:val="en-US"/>
              </w:rPr>
            </w:pPr>
            <w:r w:rsidRPr="00790D2B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556DD4D8" wp14:editId="5F4E5A74">
                  <wp:extent cx="1762125" cy="1762125"/>
                  <wp:effectExtent l="0" t="0" r="9525" b="9525"/>
                  <wp:docPr id="657999773" name="Picture 1" descr="A brick house with an envelope addressed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999773" name="Picture 1" descr="A brick house with an envelope addressed to it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06C1ADD" w14:textId="77777777" w:rsidR="00790D2B" w:rsidRDefault="00790D2B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8A6C986" w14:textId="77777777" w:rsidR="00CC24DF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946FA46" w14:textId="09D2A0B6" w:rsidR="00BA62FE" w:rsidRDefault="00BA62FE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Personal information is things like</w:t>
            </w:r>
          </w:p>
          <w:p w14:paraId="604936F9" w14:textId="77777777" w:rsidR="00BA62FE" w:rsidRDefault="00BA62FE" w:rsidP="00BA62FE">
            <w:pPr>
              <w:pStyle w:val="EasyRead16"/>
              <w:numPr>
                <w:ilvl w:val="0"/>
                <w:numId w:val="29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Your name</w:t>
            </w:r>
          </w:p>
          <w:p w14:paraId="43212D61" w14:textId="77777777" w:rsidR="00BA62FE" w:rsidRDefault="00BA62FE" w:rsidP="00BA62FE">
            <w:pPr>
              <w:pStyle w:val="EasyRead16"/>
              <w:numPr>
                <w:ilvl w:val="0"/>
                <w:numId w:val="29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Address</w:t>
            </w:r>
          </w:p>
          <w:p w14:paraId="4DA189A6" w14:textId="1544DA2F" w:rsidR="00BA62FE" w:rsidRPr="00065844" w:rsidRDefault="000162EF" w:rsidP="00BA62FE">
            <w:pPr>
              <w:pStyle w:val="EasyRead16"/>
              <w:numPr>
                <w:ilvl w:val="0"/>
                <w:numId w:val="29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Other information about who you are.</w:t>
            </w:r>
          </w:p>
        </w:tc>
      </w:tr>
      <w:tr w:rsidR="00BF0FE1" w:rsidRPr="00BE4427" w14:paraId="56D5727E" w14:textId="77777777" w:rsidTr="62CCE0C0">
        <w:trPr>
          <w:trHeight w:val="3470"/>
        </w:trPr>
        <w:tc>
          <w:tcPr>
            <w:tcW w:w="3114" w:type="dxa"/>
          </w:tcPr>
          <w:p w14:paraId="1AE3650F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01748376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66B3C149" w14:textId="20A8A952" w:rsidR="00025E35" w:rsidRPr="00BE4427" w:rsidRDefault="005E5D30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FD37B6">
              <w:rPr>
                <w:noProof/>
                <w:lang w:val="en-US"/>
              </w:rPr>
              <w:drawing>
                <wp:inline distT="0" distB="0" distL="0" distR="0" wp14:anchorId="5EDE5A62" wp14:editId="133E4E2D">
                  <wp:extent cx="1724025" cy="1724025"/>
                  <wp:effectExtent l="0" t="0" r="9525" b="9525"/>
                  <wp:docPr id="857621361" name="Picture 1" descr="a person with thought bubbles that have a thumb up and thumb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446895" name="Picture 1" descr="a person with thought bubbles that have a thumb up and thumb down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9E1170" w14:textId="77777777" w:rsidR="00025E35" w:rsidRDefault="00025E35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E3BD0FC" w14:textId="77777777" w:rsidR="00CC24DF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75E292C" w14:textId="77777777" w:rsidR="00CC24DF" w:rsidRPr="00065844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A10DDA7" w14:textId="77777777" w:rsidR="00C8514C" w:rsidRDefault="1CCB30C3" w:rsidP="00BA62FE">
            <w:pPr>
              <w:pStyle w:val="EasyRead16"/>
              <w:numPr>
                <w:ilvl w:val="0"/>
                <w:numId w:val="27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="57B02447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ecide if </w:t>
            </w:r>
            <w:r w:rsidR="4ABA0D69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a person </w:t>
            </w:r>
            <w:r w:rsidR="7199EA66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can </w:t>
            </w:r>
            <w:r w:rsidR="57B02447" w:rsidRPr="62CCE0C0">
              <w:rPr>
                <w:rFonts w:ascii="Montserrat" w:hAnsi="Montserrat"/>
                <w:sz w:val="28"/>
                <w:szCs w:val="28"/>
                <w:lang w:val="en-US"/>
              </w:rPr>
              <w:t>get</w:t>
            </w:r>
            <w:r w:rsidR="5A3D2E1A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2BA44691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government assistance </w:t>
            </w:r>
            <w:r w:rsidR="2D34D050" w:rsidRPr="62CCE0C0">
              <w:rPr>
                <w:rFonts w:ascii="Montserrat" w:hAnsi="Montserrat"/>
                <w:sz w:val="28"/>
                <w:szCs w:val="28"/>
                <w:lang w:val="en-US"/>
              </w:rPr>
              <w:t>like</w:t>
            </w:r>
          </w:p>
          <w:p w14:paraId="7AB539BB" w14:textId="77777777" w:rsidR="009663B6" w:rsidRDefault="009663B6" w:rsidP="009663B6">
            <w:pPr>
              <w:pStyle w:val="EasyRead16"/>
              <w:numPr>
                <w:ilvl w:val="1"/>
                <w:numId w:val="2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Centrelink</w:t>
            </w:r>
          </w:p>
          <w:p w14:paraId="190B0542" w14:textId="2854571F" w:rsidR="009663B6" w:rsidRPr="00065844" w:rsidRDefault="009663B6" w:rsidP="009663B6">
            <w:pPr>
              <w:pStyle w:val="EasyRead16"/>
              <w:numPr>
                <w:ilvl w:val="1"/>
                <w:numId w:val="2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NDIS</w:t>
            </w:r>
          </w:p>
        </w:tc>
      </w:tr>
      <w:tr w:rsidR="00BF0FE1" w:rsidRPr="00BE4427" w14:paraId="0380E10A" w14:textId="77777777" w:rsidTr="62CCE0C0">
        <w:trPr>
          <w:trHeight w:val="2542"/>
        </w:trPr>
        <w:tc>
          <w:tcPr>
            <w:tcW w:w="3114" w:type="dxa"/>
          </w:tcPr>
          <w:p w14:paraId="5F5725D4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687140C3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55962A7B" w14:textId="2D531C4B" w:rsidR="00025E35" w:rsidRPr="00BE4427" w:rsidRDefault="004C5BC6" w:rsidP="00AA4CAF">
            <w:pPr>
              <w:pStyle w:val="EasyRead16"/>
              <w:rPr>
                <w:rFonts w:ascii="Montserrat" w:hAnsi="Montserrat"/>
                <w:lang w:val="en-US"/>
              </w:rPr>
            </w:pPr>
            <w:r w:rsidRPr="004C5BC6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5AAF72A6" wp14:editId="3C5EE8B1">
                  <wp:extent cx="1657350" cy="1657350"/>
                  <wp:effectExtent l="0" t="0" r="0" b="0"/>
                  <wp:docPr id="537485085" name="Picture 1" descr="a person holding a clipboard with crosses on it and a sad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485085" name="Picture 1" descr="a person holding a clipboard with crosses on it and a sad face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746B187" w14:textId="77777777" w:rsidR="00CC24DF" w:rsidRDefault="00CC24DF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59DE9AC" w14:textId="77777777" w:rsidR="00CC24DF" w:rsidRDefault="00CC24DF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57E39E2" w14:textId="77777777" w:rsidR="00CC24DF" w:rsidRDefault="00CC24DF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154589E" w14:textId="161A2EB3" w:rsidR="005C0CBA" w:rsidRPr="00065844" w:rsidRDefault="00F13EBC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Be used </w:t>
            </w:r>
            <w:r w:rsidR="005C0CBA"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in a way that </w:t>
            </w:r>
          </w:p>
          <w:p w14:paraId="7AA082B7" w14:textId="77777777" w:rsidR="00077BBB" w:rsidRPr="00065844" w:rsidRDefault="00077BBB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A24FFFD" w14:textId="2CFCF7AD" w:rsidR="005C0CBA" w:rsidRPr="00065844" w:rsidRDefault="00077BBB" w:rsidP="005C0CBA">
            <w:pPr>
              <w:pStyle w:val="EasyRead16"/>
              <w:numPr>
                <w:ilvl w:val="0"/>
                <w:numId w:val="26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>B</w:t>
            </w:r>
            <w:r w:rsidR="005C0CBA"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reaks </w:t>
            </w:r>
            <w:r w:rsidR="00A73EEE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="005C0CBA"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law </w:t>
            </w:r>
          </w:p>
          <w:p w14:paraId="7CE8A14C" w14:textId="1832E69B" w:rsidR="00F13EBC" w:rsidRPr="00065844" w:rsidRDefault="04A30C47" w:rsidP="005C0CBA">
            <w:pPr>
              <w:pStyle w:val="EasyRead16"/>
              <w:numPr>
                <w:ilvl w:val="0"/>
                <w:numId w:val="26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Does </w:t>
            </w:r>
            <w:r w:rsidRPr="007A3E23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not</w:t>
            </w: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 xml:space="preserve"> help people speak up about their rights.</w:t>
            </w:r>
          </w:p>
        </w:tc>
      </w:tr>
      <w:tr w:rsidR="00BF0FE1" w:rsidRPr="00BE4427" w14:paraId="6CA5442A" w14:textId="77777777" w:rsidTr="62CCE0C0">
        <w:trPr>
          <w:trHeight w:val="2542"/>
        </w:trPr>
        <w:tc>
          <w:tcPr>
            <w:tcW w:w="3114" w:type="dxa"/>
          </w:tcPr>
          <w:p w14:paraId="162CA48A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270FD939" w14:textId="77777777" w:rsidR="00CC24DF" w:rsidRDefault="00CC24DF" w:rsidP="00AA4CAF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4820DF93" w14:textId="49B104BE" w:rsidR="002A223F" w:rsidRPr="00BE4427" w:rsidRDefault="60AFAE2D" w:rsidP="00AA4CAF">
            <w:pPr>
              <w:pStyle w:val="EasyRead16"/>
              <w:rPr>
                <w:rFonts w:ascii="Montserrat" w:hAnsi="Montserrat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3B130C" wp14:editId="338F5425">
                  <wp:extent cx="1597121" cy="1581150"/>
                  <wp:effectExtent l="0" t="0" r="3175" b="0"/>
                  <wp:docPr id="641588646" name="Picture 1" descr="A person in a floral shirt using a desktop computer with an adaptive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121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4CEC7C" w14:textId="77777777" w:rsidR="002A223F" w:rsidRDefault="002A223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5F9DAD4" w14:textId="77777777" w:rsidR="00065844" w:rsidRDefault="00065844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04F309B" w14:textId="77777777" w:rsidR="00CC24DF" w:rsidRPr="00065844" w:rsidRDefault="00CC24DF" w:rsidP="00AA4CAF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6A33D14" w14:textId="77777777" w:rsidR="002A223F" w:rsidRDefault="07727891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>Be used</w:t>
            </w:r>
            <w:r w:rsidR="1255E748"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by </w:t>
            </w:r>
            <w:r w:rsidR="2F29BF7B" w:rsidRPr="62CCE0C0">
              <w:rPr>
                <w:rFonts w:ascii="Montserrat" w:hAnsi="Montserrat"/>
                <w:sz w:val="28"/>
                <w:szCs w:val="28"/>
                <w:lang w:val="en-US"/>
              </w:rPr>
              <w:t>a computer</w:t>
            </w:r>
            <w:r w:rsidRPr="62CCE0C0">
              <w:rPr>
                <w:rFonts w:ascii="Montserrat" w:hAnsi="Montserrat"/>
                <w:sz w:val="28"/>
                <w:szCs w:val="28"/>
                <w:lang w:val="en-US"/>
              </w:rPr>
              <w:t xml:space="preserve"> to make sure people follow the rules</w:t>
            </w:r>
            <w:r w:rsidR="0A06E324" w:rsidRPr="62CCE0C0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6B4768EC" w14:textId="77777777" w:rsidR="00585DAE" w:rsidRDefault="00585DAE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02DEB36" w14:textId="0A25FF2E" w:rsidR="00585DAE" w:rsidRPr="00065844" w:rsidRDefault="00F85601" w:rsidP="005C0CBA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Like </w:t>
            </w:r>
            <w:r w:rsidR="00CC24DF">
              <w:rPr>
                <w:rFonts w:ascii="Montserrat" w:hAnsi="Montserrat"/>
                <w:sz w:val="28"/>
                <w:szCs w:val="28"/>
                <w:lang w:val="en-US"/>
              </w:rPr>
              <w:t>the rules to get government assistance.</w:t>
            </w:r>
          </w:p>
        </w:tc>
      </w:tr>
    </w:tbl>
    <w:p w14:paraId="0245FD00" w14:textId="77777777" w:rsidR="00025E35" w:rsidRDefault="00025E35" w:rsidP="00025E35"/>
    <w:p w14:paraId="52079D99" w14:textId="77777777" w:rsidR="00025E35" w:rsidRDefault="00025E35" w:rsidP="00025E35">
      <w:pPr>
        <w:pStyle w:val="EasyRead14"/>
        <w:rPr>
          <w:rFonts w:eastAsiaTheme="majorEastAsia" w:cstheme="majorBidi"/>
        </w:rPr>
      </w:pPr>
      <w:r>
        <w:br w:type="page"/>
      </w:r>
    </w:p>
    <w:p w14:paraId="237543CC" w14:textId="77777777" w:rsidR="000578E0" w:rsidRPr="00DF422E" w:rsidRDefault="000578E0" w:rsidP="000578E0">
      <w:pPr>
        <w:pStyle w:val="Heading2"/>
        <w:rPr>
          <w:rFonts w:ascii="Montserrat" w:hAnsi="Montserrat"/>
          <w:color w:val="0D4AC4"/>
          <w:sz w:val="52"/>
          <w:szCs w:val="52"/>
        </w:rPr>
      </w:pPr>
      <w:r w:rsidRPr="00DF422E">
        <w:rPr>
          <w:rFonts w:ascii="Montserrat" w:hAnsi="Montserrat"/>
          <w:color w:val="0D4AC4"/>
          <w:sz w:val="52"/>
          <w:szCs w:val="52"/>
        </w:rPr>
        <w:lastRenderedPageBreak/>
        <w:t>Contact us</w:t>
      </w:r>
    </w:p>
    <w:p w14:paraId="64B6B7C8" w14:textId="77777777" w:rsidR="000578E0" w:rsidRPr="00DF422E" w:rsidRDefault="000578E0" w:rsidP="000578E0">
      <w:pPr>
        <w:rPr>
          <w:rFonts w:ascii="Montserrat" w:hAnsi="Montserrat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6"/>
        <w:gridCol w:w="5800"/>
      </w:tblGrid>
      <w:tr w:rsidR="000578E0" w:rsidRPr="00DF422E" w14:paraId="3CEB3422" w14:textId="77777777" w:rsidTr="62CCE0C0">
        <w:trPr>
          <w:trHeight w:val="2969"/>
        </w:trPr>
        <w:tc>
          <w:tcPr>
            <w:tcW w:w="3196" w:type="dxa"/>
          </w:tcPr>
          <w:p w14:paraId="259D5B5A" w14:textId="77777777" w:rsidR="00D25A1F" w:rsidRDefault="000578E0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  <w:r w:rsidRPr="00DF422E">
              <w:rPr>
                <w:rFonts w:ascii="Montserrat" w:hAnsi="Montserrat"/>
                <w:sz w:val="32"/>
                <w:szCs w:val="32"/>
              </w:rPr>
              <w:t> </w:t>
            </w:r>
          </w:p>
          <w:p w14:paraId="50B56938" w14:textId="1B51A115" w:rsidR="000578E0" w:rsidRPr="00DF422E" w:rsidRDefault="000578E0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  <w:r w:rsidRPr="00DF422E">
              <w:rPr>
                <w:rFonts w:ascii="Montserrat" w:hAnsi="Montserrat"/>
                <w:noProof/>
                <w:sz w:val="32"/>
                <w:szCs w:val="32"/>
              </w:rPr>
              <w:drawing>
                <wp:inline distT="0" distB="0" distL="0" distR="0" wp14:anchorId="62FDAC49" wp14:editId="38C76874">
                  <wp:extent cx="1552575" cy="1552575"/>
                  <wp:effectExtent l="0" t="0" r="9525" b="9525"/>
                  <wp:docPr id="80714257" name="Picture 12" descr="teal circle with whit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14257" name="Picture 12" descr="teal circle with whit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71EC770B" w14:textId="77777777" w:rsidR="00D25A1F" w:rsidRDefault="00D25A1F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AEE3A84" w14:textId="77777777" w:rsidR="00D25A1F" w:rsidRDefault="00D25A1F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5A9262F5" w14:textId="179FDD01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065844">
              <w:rPr>
                <w:rFonts w:ascii="Montserrat" w:hAnsi="Montserrat"/>
                <w:sz w:val="28"/>
                <w:szCs w:val="28"/>
              </w:rPr>
              <w:t xml:space="preserve">You can contact us if you </w:t>
            </w:r>
            <w:r w:rsidRPr="00CC24DF">
              <w:rPr>
                <w:rFonts w:ascii="Montserrat" w:hAnsi="Montserrat"/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0578E0" w:rsidRPr="00DF422E" w14:paraId="31DECA7E" w14:textId="77777777" w:rsidTr="62CCE0C0">
        <w:trPr>
          <w:trHeight w:val="2968"/>
        </w:trPr>
        <w:tc>
          <w:tcPr>
            <w:tcW w:w="3196" w:type="dxa"/>
          </w:tcPr>
          <w:p w14:paraId="73550B6B" w14:textId="77777777" w:rsidR="00D25A1F" w:rsidRDefault="000578E0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  <w:r w:rsidRPr="00DF422E">
              <w:rPr>
                <w:rFonts w:ascii="Montserrat" w:hAnsi="Montserrat"/>
                <w:sz w:val="32"/>
                <w:szCs w:val="32"/>
              </w:rPr>
              <w:t> </w:t>
            </w:r>
          </w:p>
          <w:p w14:paraId="263BE21B" w14:textId="20C6526E" w:rsidR="000578E0" w:rsidRPr="00DF422E" w:rsidRDefault="000578E0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  <w:r w:rsidRPr="00DF422E">
              <w:rPr>
                <w:rFonts w:ascii="Montserrat" w:hAnsi="Montserrat"/>
                <w:noProof/>
                <w:sz w:val="32"/>
                <w:szCs w:val="32"/>
              </w:rPr>
              <w:drawing>
                <wp:inline distT="0" distB="0" distL="0" distR="0" wp14:anchorId="54FEEE40" wp14:editId="5306EB5C">
                  <wp:extent cx="1635141" cy="1219200"/>
                  <wp:effectExtent l="0" t="0" r="3175" b="0"/>
                  <wp:docPr id="784560643" name="Picture 1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560643" name="Picture 14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87" cy="122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709ECCC" w14:textId="77777777" w:rsidR="00D25A1F" w:rsidRDefault="00D25A1F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25DF2E8" w14:textId="3577FBF6" w:rsidR="000578E0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62CCE0C0">
              <w:rPr>
                <w:rFonts w:ascii="Montserrat" w:hAnsi="Montserrat"/>
                <w:sz w:val="28"/>
                <w:szCs w:val="28"/>
              </w:rPr>
              <w:t>You can send us an email.</w:t>
            </w:r>
          </w:p>
          <w:p w14:paraId="1BC4E555" w14:textId="77777777" w:rsidR="00CC24DF" w:rsidRPr="00065844" w:rsidRDefault="00CC24DF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493CAAF6" w14:textId="77777777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hyperlink r:id="rId49" w:history="1">
              <w:r w:rsidRPr="00065844">
                <w:rPr>
                  <w:rStyle w:val="Hyperlink"/>
                  <w:rFonts w:ascii="Montserrat" w:hAnsi="Montserrat"/>
                  <w:sz w:val="28"/>
                  <w:szCs w:val="28"/>
                </w:rPr>
                <w:t>NDDA@dss.gov.au</w:t>
              </w:r>
            </w:hyperlink>
          </w:p>
          <w:p w14:paraId="377782CC" w14:textId="77777777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EE1A75E" w14:textId="77777777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</w:tc>
      </w:tr>
      <w:tr w:rsidR="000578E0" w:rsidRPr="00DF422E" w14:paraId="23BE9F9A" w14:textId="77777777" w:rsidTr="62CCE0C0">
        <w:trPr>
          <w:trHeight w:val="2542"/>
        </w:trPr>
        <w:tc>
          <w:tcPr>
            <w:tcW w:w="3196" w:type="dxa"/>
          </w:tcPr>
          <w:p w14:paraId="4C475BB8" w14:textId="77777777" w:rsidR="00D25A1F" w:rsidRDefault="00D25A1F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</w:p>
          <w:p w14:paraId="4B0B1BAA" w14:textId="20A3F053" w:rsidR="000578E0" w:rsidRPr="00DF422E" w:rsidRDefault="000578E0" w:rsidP="00AA4CAF">
            <w:pPr>
              <w:spacing w:line="360" w:lineRule="auto"/>
              <w:rPr>
                <w:rFonts w:ascii="Montserrat" w:hAnsi="Montserrat"/>
                <w:sz w:val="32"/>
                <w:szCs w:val="32"/>
              </w:rPr>
            </w:pPr>
            <w:r w:rsidRPr="00DF422E">
              <w:rPr>
                <w:rFonts w:ascii="Montserrat" w:hAnsi="Montserrat"/>
                <w:noProof/>
                <w:sz w:val="32"/>
                <w:szCs w:val="32"/>
              </w:rPr>
              <w:drawing>
                <wp:inline distT="0" distB="0" distL="0" distR="0" wp14:anchorId="4B8007A8" wp14:editId="09B28CB4">
                  <wp:extent cx="1516519" cy="1447800"/>
                  <wp:effectExtent l="0" t="0" r="7620" b="0"/>
                  <wp:docPr id="826786497" name="Picture 16" descr="teal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786497" name="Picture 16" descr="teal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280" cy="145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E4ED3DE" w14:textId="77777777" w:rsidR="00D25A1F" w:rsidRDefault="00D25A1F" w:rsidP="00AA4CAF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4312513" w14:textId="32CE458C" w:rsidR="000578E0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065844">
              <w:rPr>
                <w:rFonts w:ascii="Montserrat" w:hAnsi="Montserrat"/>
                <w:sz w:val="28"/>
                <w:szCs w:val="28"/>
                <w:lang w:val="en-US"/>
              </w:rPr>
              <w:t>You can look at our website.</w:t>
            </w:r>
          </w:p>
          <w:p w14:paraId="3F421600" w14:textId="77777777" w:rsidR="00CC24DF" w:rsidRPr="00065844" w:rsidRDefault="00CC24DF" w:rsidP="00AA4CAF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C67F4FC" w14:textId="77777777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hyperlink r:id="rId51" w:history="1">
              <w:r w:rsidRPr="00065844">
                <w:rPr>
                  <w:rStyle w:val="Hyperlink"/>
                  <w:rFonts w:ascii="Montserrat" w:hAnsi="Montserrat"/>
                  <w:sz w:val="28"/>
                  <w:szCs w:val="28"/>
                  <w:lang w:val="en-US"/>
                </w:rPr>
                <w:t>www.ndda.gov.au</w:t>
              </w:r>
            </w:hyperlink>
          </w:p>
          <w:p w14:paraId="6B2E5264" w14:textId="77777777" w:rsidR="000578E0" w:rsidRPr="00065844" w:rsidRDefault="000578E0" w:rsidP="00AA4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B1BC76D" w14:textId="77777777" w:rsidR="000578E0" w:rsidRPr="00065844" w:rsidRDefault="000578E0" w:rsidP="00AA4CAF">
            <w:pPr>
              <w:ind w:firstLine="720"/>
              <w:rPr>
                <w:rFonts w:ascii="Montserrat" w:hAnsi="Montserrat"/>
                <w:sz w:val="28"/>
                <w:szCs w:val="28"/>
              </w:rPr>
            </w:pPr>
          </w:p>
        </w:tc>
      </w:tr>
    </w:tbl>
    <w:p w14:paraId="7266BF79" w14:textId="77777777" w:rsidR="00D25A1F" w:rsidRDefault="00D25A1F" w:rsidP="00046382">
      <w:pPr>
        <w:spacing w:line="480" w:lineRule="auto"/>
      </w:pPr>
    </w:p>
    <w:p w14:paraId="3A7DC370" w14:textId="2060D707" w:rsidR="009319C3" w:rsidRDefault="007A62BE" w:rsidP="00046382">
      <w:pPr>
        <w:spacing w:line="480" w:lineRule="auto"/>
      </w:pPr>
      <w:r w:rsidRPr="005D56F1">
        <w:rPr>
          <w:noProof/>
        </w:rPr>
        <w:drawing>
          <wp:inline distT="0" distB="0" distL="0" distR="0" wp14:anchorId="53AA04B4" wp14:editId="3C834A87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52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19C3" w:rsidSect="006D260B">
      <w:headerReference w:type="default" r:id="rId53"/>
      <w:footerReference w:type="default" r:id="rId54"/>
      <w:headerReference w:type="first" r:id="rId55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D263C1" w14:textId="77777777" w:rsidR="00F02CDA" w:rsidRDefault="00F02CDA" w:rsidP="00B04ED8">
      <w:pPr>
        <w:spacing w:after="0" w:line="240" w:lineRule="auto"/>
      </w:pPr>
      <w:r>
        <w:separator/>
      </w:r>
    </w:p>
  </w:endnote>
  <w:endnote w:type="continuationSeparator" w:id="0">
    <w:p w14:paraId="1CC33B3F" w14:textId="77777777" w:rsidR="00F02CDA" w:rsidRDefault="00F02CDA" w:rsidP="00B04ED8">
      <w:pPr>
        <w:spacing w:after="0" w:line="240" w:lineRule="auto"/>
      </w:pPr>
      <w:r>
        <w:continuationSeparator/>
      </w:r>
    </w:p>
  </w:endnote>
  <w:endnote w:type="continuationNotice" w:id="1">
    <w:p w14:paraId="7C8EF7D4" w14:textId="77777777" w:rsidR="00F02CDA" w:rsidRDefault="00F02CD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40"/>
        <w:szCs w:val="40"/>
      </w:rPr>
    </w:sdtEndPr>
    <w:sdtContent>
      <w:p w14:paraId="50909CF1" w14:textId="0E040A27" w:rsidR="00825E4B" w:rsidRPr="00825E4B" w:rsidRDefault="00825E4B">
        <w:pPr>
          <w:pStyle w:val="Footer"/>
          <w:jc w:val="right"/>
          <w:rPr>
            <w:sz w:val="40"/>
            <w:szCs w:val="40"/>
          </w:rPr>
        </w:pPr>
        <w:r w:rsidRPr="00BE6163">
          <w:rPr>
            <w:noProof/>
            <w:sz w:val="28"/>
            <w:szCs w:val="28"/>
          </w:rPr>
          <w:fldChar w:fldCharType="begin"/>
        </w:r>
        <w:r w:rsidRPr="000C74DE">
          <w:rPr>
            <w:sz w:val="40"/>
            <w:szCs w:val="40"/>
          </w:rPr>
          <w:instrText xml:space="preserve"> PAGE   \* MERGEFORMAT </w:instrText>
        </w:r>
        <w:r w:rsidRPr="00BE6163">
          <w:rPr>
            <w:sz w:val="40"/>
            <w:szCs w:val="40"/>
          </w:rPr>
          <w:fldChar w:fldCharType="separate"/>
        </w:r>
        <w:r w:rsidR="67D8BF2F" w:rsidRPr="000C74DE">
          <w:rPr>
            <w:noProof/>
            <w:sz w:val="28"/>
            <w:szCs w:val="28"/>
          </w:rPr>
          <w:t>2</w:t>
        </w:r>
        <w:r w:rsidRPr="00BE6163">
          <w:rPr>
            <w:noProof/>
            <w:sz w:val="28"/>
            <w:szCs w:val="28"/>
          </w:rPr>
          <w:fldChar w:fldCharType="end"/>
        </w:r>
      </w:p>
    </w:sdtContent>
  </w:sdt>
  <w:p w14:paraId="18BD5C84" w14:textId="4C0644DF" w:rsidR="00B04ED8" w:rsidRDefault="003A14D1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05F7674" wp14:editId="278CFC86">
          <wp:simplePos x="0" y="0"/>
          <wp:positionH relativeFrom="page">
            <wp:align>left</wp:align>
          </wp:positionH>
          <wp:positionV relativeFrom="paragraph">
            <wp:posOffset>412750</wp:posOffset>
          </wp:positionV>
          <wp:extent cx="7601711" cy="180975"/>
          <wp:effectExtent l="0" t="0" r="0" b="0"/>
          <wp:wrapNone/>
          <wp:docPr id="1882546217" name="Graphic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4691502" name="Graphic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7601711" cy="180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2E006B" w14:textId="77777777" w:rsidR="00F02CDA" w:rsidRDefault="00F02CDA" w:rsidP="00B04ED8">
      <w:pPr>
        <w:spacing w:after="0" w:line="240" w:lineRule="auto"/>
      </w:pPr>
      <w:r>
        <w:separator/>
      </w:r>
    </w:p>
  </w:footnote>
  <w:footnote w:type="continuationSeparator" w:id="0">
    <w:p w14:paraId="2CA082A9" w14:textId="77777777" w:rsidR="00F02CDA" w:rsidRDefault="00F02CDA" w:rsidP="00B04ED8">
      <w:pPr>
        <w:spacing w:after="0" w:line="240" w:lineRule="auto"/>
      </w:pPr>
      <w:r>
        <w:continuationSeparator/>
      </w:r>
    </w:p>
  </w:footnote>
  <w:footnote w:type="continuationNotice" w:id="1">
    <w:p w14:paraId="274F60C0" w14:textId="77777777" w:rsidR="00F02CDA" w:rsidRDefault="00F02CD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E4ADD7" w14:textId="06563197" w:rsidR="00AA0F57" w:rsidRPr="00AA0F57" w:rsidRDefault="00AA0F57" w:rsidP="00AA0F57">
    <w:pPr>
      <w:pStyle w:val="Header"/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8350BE"/>
    <w:multiLevelType w:val="hybridMultilevel"/>
    <w:tmpl w:val="882A48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3D71C6"/>
    <w:multiLevelType w:val="hybridMultilevel"/>
    <w:tmpl w:val="324629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3B3905"/>
    <w:multiLevelType w:val="multilevel"/>
    <w:tmpl w:val="22544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08E5DE8"/>
    <w:multiLevelType w:val="multilevel"/>
    <w:tmpl w:val="05D29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8"/>
        <w:szCs w:val="28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D60408"/>
    <w:multiLevelType w:val="multilevel"/>
    <w:tmpl w:val="5FEE8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6944E6E"/>
    <w:multiLevelType w:val="hybridMultilevel"/>
    <w:tmpl w:val="2FB483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765D82"/>
    <w:multiLevelType w:val="multilevel"/>
    <w:tmpl w:val="4470E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00B60C0"/>
    <w:multiLevelType w:val="multilevel"/>
    <w:tmpl w:val="22544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31D5731B"/>
    <w:multiLevelType w:val="multilevel"/>
    <w:tmpl w:val="587AC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31F30591"/>
    <w:multiLevelType w:val="hybridMultilevel"/>
    <w:tmpl w:val="EE34FD2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FFC683D"/>
    <w:multiLevelType w:val="multilevel"/>
    <w:tmpl w:val="1E9CC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434B53E0"/>
    <w:multiLevelType w:val="multilevel"/>
    <w:tmpl w:val="10B44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974AE2"/>
    <w:multiLevelType w:val="hybridMultilevel"/>
    <w:tmpl w:val="FF8414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756C2C"/>
    <w:multiLevelType w:val="multilevel"/>
    <w:tmpl w:val="22544576"/>
    <w:lvl w:ilvl="0">
      <w:start w:val="1"/>
      <w:numFmt w:val="bullet"/>
      <w:lvlText w:val=""/>
      <w:lvlJc w:val="left"/>
      <w:pPr>
        <w:tabs>
          <w:tab w:val="num" w:pos="2335"/>
        </w:tabs>
        <w:ind w:left="233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3055"/>
        </w:tabs>
        <w:ind w:left="3055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3775"/>
        </w:tabs>
        <w:ind w:left="3775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4495"/>
        </w:tabs>
        <w:ind w:left="4495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5215"/>
        </w:tabs>
        <w:ind w:left="5215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5935"/>
        </w:tabs>
        <w:ind w:left="5935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6655"/>
        </w:tabs>
        <w:ind w:left="6655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7375"/>
        </w:tabs>
        <w:ind w:left="7375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8095"/>
        </w:tabs>
        <w:ind w:left="8095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5FBE3AFB"/>
    <w:multiLevelType w:val="hybridMultilevel"/>
    <w:tmpl w:val="D97018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D33889"/>
    <w:multiLevelType w:val="multilevel"/>
    <w:tmpl w:val="05D29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8"/>
        <w:szCs w:val="28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63D24C7F"/>
    <w:multiLevelType w:val="hybridMultilevel"/>
    <w:tmpl w:val="026A1C42"/>
    <w:lvl w:ilvl="0" w:tplc="2E50FE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8A2B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AA44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560C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C8B2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14C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ECEB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2E78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B4CC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8E1DCF"/>
    <w:multiLevelType w:val="hybridMultilevel"/>
    <w:tmpl w:val="C01C8E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D33EB4"/>
    <w:multiLevelType w:val="hybridMultilevel"/>
    <w:tmpl w:val="93300F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073389"/>
    <w:multiLevelType w:val="multilevel"/>
    <w:tmpl w:val="7CB83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76B60161"/>
    <w:multiLevelType w:val="hybridMultilevel"/>
    <w:tmpl w:val="7CB81A26"/>
    <w:lvl w:ilvl="0" w:tplc="9AE83B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DA6871"/>
    <w:multiLevelType w:val="hybridMultilevel"/>
    <w:tmpl w:val="E3AA82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4"/>
  </w:num>
  <w:num w:numId="2" w16cid:durableId="1110932197">
    <w:abstractNumId w:val="22"/>
  </w:num>
  <w:num w:numId="3" w16cid:durableId="1143885024">
    <w:abstractNumId w:val="29"/>
  </w:num>
  <w:num w:numId="4" w16cid:durableId="1685938198">
    <w:abstractNumId w:val="28"/>
  </w:num>
  <w:num w:numId="5" w16cid:durableId="2051688351">
    <w:abstractNumId w:val="11"/>
  </w:num>
  <w:num w:numId="6" w16cid:durableId="2026251064">
    <w:abstractNumId w:val="3"/>
  </w:num>
  <w:num w:numId="7" w16cid:durableId="1694837826">
    <w:abstractNumId w:val="21"/>
  </w:num>
  <w:num w:numId="8" w16cid:durableId="2036540090">
    <w:abstractNumId w:val="17"/>
  </w:num>
  <w:num w:numId="9" w16cid:durableId="1483154236">
    <w:abstractNumId w:val="24"/>
  </w:num>
  <w:num w:numId="10" w16cid:durableId="1888835029">
    <w:abstractNumId w:val="1"/>
  </w:num>
  <w:num w:numId="11" w16cid:durableId="1611669999">
    <w:abstractNumId w:val="20"/>
  </w:num>
  <w:num w:numId="12" w16cid:durableId="1292907628">
    <w:abstractNumId w:val="15"/>
  </w:num>
  <w:num w:numId="13" w16cid:durableId="204562064">
    <w:abstractNumId w:val="27"/>
  </w:num>
  <w:num w:numId="14" w16cid:durableId="1744255455">
    <w:abstractNumId w:val="23"/>
  </w:num>
  <w:num w:numId="15" w16cid:durableId="872426886">
    <w:abstractNumId w:val="6"/>
  </w:num>
  <w:num w:numId="16" w16cid:durableId="1077018957">
    <w:abstractNumId w:val="0"/>
  </w:num>
  <w:num w:numId="17" w16cid:durableId="429353239">
    <w:abstractNumId w:val="18"/>
  </w:num>
  <w:num w:numId="18" w16cid:durableId="226572600">
    <w:abstractNumId w:val="7"/>
  </w:num>
  <w:num w:numId="19" w16cid:durableId="1429812467">
    <w:abstractNumId w:val="2"/>
  </w:num>
  <w:num w:numId="20" w16cid:durableId="1460950426">
    <w:abstractNumId w:val="12"/>
  </w:num>
  <w:num w:numId="21" w16cid:durableId="538126137">
    <w:abstractNumId w:val="13"/>
  </w:num>
  <w:num w:numId="22" w16cid:durableId="1491939912">
    <w:abstractNumId w:val="5"/>
  </w:num>
  <w:num w:numId="23" w16cid:durableId="1655917239">
    <w:abstractNumId w:val="25"/>
  </w:num>
  <w:num w:numId="24" w16cid:durableId="2030373416">
    <w:abstractNumId w:val="16"/>
  </w:num>
  <w:num w:numId="25" w16cid:durableId="1082292359">
    <w:abstractNumId w:val="8"/>
  </w:num>
  <w:num w:numId="26" w16cid:durableId="1039818889">
    <w:abstractNumId w:val="9"/>
  </w:num>
  <w:num w:numId="27" w16cid:durableId="1531721504">
    <w:abstractNumId w:val="26"/>
  </w:num>
  <w:num w:numId="28" w16cid:durableId="1831172112">
    <w:abstractNumId w:val="19"/>
  </w:num>
  <w:num w:numId="29" w16cid:durableId="1196653336">
    <w:abstractNumId w:val="4"/>
  </w:num>
  <w:num w:numId="30" w16cid:durableId="111379355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2B13"/>
    <w:rsid w:val="00005633"/>
    <w:rsid w:val="000057D0"/>
    <w:rsid w:val="000073C3"/>
    <w:rsid w:val="000162EF"/>
    <w:rsid w:val="00025E35"/>
    <w:rsid w:val="00026917"/>
    <w:rsid w:val="000335A5"/>
    <w:rsid w:val="00046382"/>
    <w:rsid w:val="000520E1"/>
    <w:rsid w:val="00053746"/>
    <w:rsid w:val="000578E0"/>
    <w:rsid w:val="00065844"/>
    <w:rsid w:val="0007256F"/>
    <w:rsid w:val="00075EBD"/>
    <w:rsid w:val="00077BBB"/>
    <w:rsid w:val="000806A6"/>
    <w:rsid w:val="000853BC"/>
    <w:rsid w:val="00093604"/>
    <w:rsid w:val="0009515C"/>
    <w:rsid w:val="000A5C8E"/>
    <w:rsid w:val="000B092B"/>
    <w:rsid w:val="000C74DE"/>
    <w:rsid w:val="000D1FF8"/>
    <w:rsid w:val="000D21CE"/>
    <w:rsid w:val="000D3ED4"/>
    <w:rsid w:val="000D45C9"/>
    <w:rsid w:val="000E4BE0"/>
    <w:rsid w:val="000F02A5"/>
    <w:rsid w:val="000F5619"/>
    <w:rsid w:val="00103098"/>
    <w:rsid w:val="00112689"/>
    <w:rsid w:val="0011442E"/>
    <w:rsid w:val="00124AF4"/>
    <w:rsid w:val="001272AC"/>
    <w:rsid w:val="00143AF7"/>
    <w:rsid w:val="00150F3B"/>
    <w:rsid w:val="001516AB"/>
    <w:rsid w:val="00151FA4"/>
    <w:rsid w:val="00160463"/>
    <w:rsid w:val="00161794"/>
    <w:rsid w:val="0016652A"/>
    <w:rsid w:val="00174BB5"/>
    <w:rsid w:val="00181378"/>
    <w:rsid w:val="001823EB"/>
    <w:rsid w:val="00183E6B"/>
    <w:rsid w:val="00195529"/>
    <w:rsid w:val="001A08F5"/>
    <w:rsid w:val="001B02DD"/>
    <w:rsid w:val="001B3AEB"/>
    <w:rsid w:val="001B56D4"/>
    <w:rsid w:val="001C4665"/>
    <w:rsid w:val="001C508F"/>
    <w:rsid w:val="001D1DF9"/>
    <w:rsid w:val="001D4A73"/>
    <w:rsid w:val="001E0160"/>
    <w:rsid w:val="001E2656"/>
    <w:rsid w:val="001E630D"/>
    <w:rsid w:val="001F0E97"/>
    <w:rsid w:val="001F5FAD"/>
    <w:rsid w:val="001F7D6A"/>
    <w:rsid w:val="002022EC"/>
    <w:rsid w:val="00205913"/>
    <w:rsid w:val="0021240C"/>
    <w:rsid w:val="002447F3"/>
    <w:rsid w:val="00250F92"/>
    <w:rsid w:val="002674DF"/>
    <w:rsid w:val="00270667"/>
    <w:rsid w:val="0027186B"/>
    <w:rsid w:val="002802CB"/>
    <w:rsid w:val="00281F3A"/>
    <w:rsid w:val="00284DC9"/>
    <w:rsid w:val="00285AEF"/>
    <w:rsid w:val="00290A77"/>
    <w:rsid w:val="002950E3"/>
    <w:rsid w:val="002A223F"/>
    <w:rsid w:val="002A7B19"/>
    <w:rsid w:val="002B0F6B"/>
    <w:rsid w:val="002B1923"/>
    <w:rsid w:val="002B27A1"/>
    <w:rsid w:val="002C42E7"/>
    <w:rsid w:val="002E061E"/>
    <w:rsid w:val="002E48FB"/>
    <w:rsid w:val="002F3BB3"/>
    <w:rsid w:val="002F4066"/>
    <w:rsid w:val="002F5939"/>
    <w:rsid w:val="00300D3E"/>
    <w:rsid w:val="00304A26"/>
    <w:rsid w:val="0030518D"/>
    <w:rsid w:val="00332946"/>
    <w:rsid w:val="00337F6B"/>
    <w:rsid w:val="003464AE"/>
    <w:rsid w:val="00352B3C"/>
    <w:rsid w:val="003544EB"/>
    <w:rsid w:val="00354A38"/>
    <w:rsid w:val="003621F6"/>
    <w:rsid w:val="00362D06"/>
    <w:rsid w:val="00366044"/>
    <w:rsid w:val="00371B4A"/>
    <w:rsid w:val="00371E8C"/>
    <w:rsid w:val="00386BCC"/>
    <w:rsid w:val="00387E82"/>
    <w:rsid w:val="003A14D1"/>
    <w:rsid w:val="003A1BBD"/>
    <w:rsid w:val="003A72AF"/>
    <w:rsid w:val="003B2BB8"/>
    <w:rsid w:val="003C11FD"/>
    <w:rsid w:val="003C71A0"/>
    <w:rsid w:val="003C72DC"/>
    <w:rsid w:val="003D34FF"/>
    <w:rsid w:val="003D43EA"/>
    <w:rsid w:val="003E04CF"/>
    <w:rsid w:val="003E0E42"/>
    <w:rsid w:val="003E14B2"/>
    <w:rsid w:val="003E2398"/>
    <w:rsid w:val="00402AA3"/>
    <w:rsid w:val="004139FD"/>
    <w:rsid w:val="00421EC4"/>
    <w:rsid w:val="004313F2"/>
    <w:rsid w:val="00435F9D"/>
    <w:rsid w:val="00436B46"/>
    <w:rsid w:val="00446F93"/>
    <w:rsid w:val="00453D6E"/>
    <w:rsid w:val="00456750"/>
    <w:rsid w:val="0046245E"/>
    <w:rsid w:val="00462668"/>
    <w:rsid w:val="00475090"/>
    <w:rsid w:val="0047789E"/>
    <w:rsid w:val="00486867"/>
    <w:rsid w:val="0049489E"/>
    <w:rsid w:val="00495547"/>
    <w:rsid w:val="004A7506"/>
    <w:rsid w:val="004B54CA"/>
    <w:rsid w:val="004C5BC6"/>
    <w:rsid w:val="004C6591"/>
    <w:rsid w:val="004D092D"/>
    <w:rsid w:val="004D3258"/>
    <w:rsid w:val="004D3A0A"/>
    <w:rsid w:val="004E1049"/>
    <w:rsid w:val="004E2BA3"/>
    <w:rsid w:val="004E5CBF"/>
    <w:rsid w:val="004F04ED"/>
    <w:rsid w:val="004F2566"/>
    <w:rsid w:val="004F650A"/>
    <w:rsid w:val="005026A3"/>
    <w:rsid w:val="0050295E"/>
    <w:rsid w:val="00512C1B"/>
    <w:rsid w:val="00520B7C"/>
    <w:rsid w:val="00542AB2"/>
    <w:rsid w:val="00557F50"/>
    <w:rsid w:val="005601E0"/>
    <w:rsid w:val="00575011"/>
    <w:rsid w:val="00583538"/>
    <w:rsid w:val="0058486F"/>
    <w:rsid w:val="00585DAE"/>
    <w:rsid w:val="00592DE0"/>
    <w:rsid w:val="005A069C"/>
    <w:rsid w:val="005A0CAF"/>
    <w:rsid w:val="005A284F"/>
    <w:rsid w:val="005A7EEB"/>
    <w:rsid w:val="005B2AE4"/>
    <w:rsid w:val="005B325A"/>
    <w:rsid w:val="005B476B"/>
    <w:rsid w:val="005B6400"/>
    <w:rsid w:val="005B6F68"/>
    <w:rsid w:val="005C09E3"/>
    <w:rsid w:val="005C0CBA"/>
    <w:rsid w:val="005C3AA9"/>
    <w:rsid w:val="005C6332"/>
    <w:rsid w:val="005C667D"/>
    <w:rsid w:val="005C7679"/>
    <w:rsid w:val="005D12C7"/>
    <w:rsid w:val="005D56F1"/>
    <w:rsid w:val="005E339F"/>
    <w:rsid w:val="005E5D30"/>
    <w:rsid w:val="005E74B4"/>
    <w:rsid w:val="005F5A4B"/>
    <w:rsid w:val="005F75D0"/>
    <w:rsid w:val="006032DA"/>
    <w:rsid w:val="006120CF"/>
    <w:rsid w:val="00615B63"/>
    <w:rsid w:val="00616F9C"/>
    <w:rsid w:val="006213C6"/>
    <w:rsid w:val="00621FC5"/>
    <w:rsid w:val="00625840"/>
    <w:rsid w:val="006264F0"/>
    <w:rsid w:val="00635158"/>
    <w:rsid w:val="00637B02"/>
    <w:rsid w:val="0064067F"/>
    <w:rsid w:val="006440CF"/>
    <w:rsid w:val="00645F52"/>
    <w:rsid w:val="006520DC"/>
    <w:rsid w:val="00660B19"/>
    <w:rsid w:val="00667D17"/>
    <w:rsid w:val="006720FA"/>
    <w:rsid w:val="006808EF"/>
    <w:rsid w:val="00682BDD"/>
    <w:rsid w:val="00683A84"/>
    <w:rsid w:val="00691130"/>
    <w:rsid w:val="00694EE7"/>
    <w:rsid w:val="006955A9"/>
    <w:rsid w:val="006A06C1"/>
    <w:rsid w:val="006A1831"/>
    <w:rsid w:val="006A41A2"/>
    <w:rsid w:val="006A4CE7"/>
    <w:rsid w:val="006B01EF"/>
    <w:rsid w:val="006C193C"/>
    <w:rsid w:val="006C2262"/>
    <w:rsid w:val="006D260B"/>
    <w:rsid w:val="006D70B4"/>
    <w:rsid w:val="006E43BD"/>
    <w:rsid w:val="00701EAD"/>
    <w:rsid w:val="007021B4"/>
    <w:rsid w:val="00703E0F"/>
    <w:rsid w:val="0071024D"/>
    <w:rsid w:val="00711544"/>
    <w:rsid w:val="0071249F"/>
    <w:rsid w:val="00722536"/>
    <w:rsid w:val="007236A7"/>
    <w:rsid w:val="00724480"/>
    <w:rsid w:val="00724803"/>
    <w:rsid w:val="00725306"/>
    <w:rsid w:val="007344D7"/>
    <w:rsid w:val="00737F25"/>
    <w:rsid w:val="00742FA7"/>
    <w:rsid w:val="007445C0"/>
    <w:rsid w:val="00750C6F"/>
    <w:rsid w:val="0075406B"/>
    <w:rsid w:val="007608F5"/>
    <w:rsid w:val="00764535"/>
    <w:rsid w:val="00765167"/>
    <w:rsid w:val="00785261"/>
    <w:rsid w:val="00787215"/>
    <w:rsid w:val="00790D2B"/>
    <w:rsid w:val="00792421"/>
    <w:rsid w:val="00794E30"/>
    <w:rsid w:val="00794F02"/>
    <w:rsid w:val="007964CC"/>
    <w:rsid w:val="0079690E"/>
    <w:rsid w:val="00796C3C"/>
    <w:rsid w:val="007A3E23"/>
    <w:rsid w:val="007A588A"/>
    <w:rsid w:val="007A62BE"/>
    <w:rsid w:val="007B0256"/>
    <w:rsid w:val="007B4AF4"/>
    <w:rsid w:val="007C3145"/>
    <w:rsid w:val="007C5DD2"/>
    <w:rsid w:val="007F7A95"/>
    <w:rsid w:val="007F7C6F"/>
    <w:rsid w:val="00803D73"/>
    <w:rsid w:val="00804319"/>
    <w:rsid w:val="008100F4"/>
    <w:rsid w:val="00821E39"/>
    <w:rsid w:val="00821EC7"/>
    <w:rsid w:val="0082358D"/>
    <w:rsid w:val="00823871"/>
    <w:rsid w:val="0082413F"/>
    <w:rsid w:val="00825DFA"/>
    <w:rsid w:val="00825E4B"/>
    <w:rsid w:val="008302A1"/>
    <w:rsid w:val="0083177B"/>
    <w:rsid w:val="00837C40"/>
    <w:rsid w:val="00840033"/>
    <w:rsid w:val="00841904"/>
    <w:rsid w:val="00845CC8"/>
    <w:rsid w:val="00851552"/>
    <w:rsid w:val="008515B4"/>
    <w:rsid w:val="008532E3"/>
    <w:rsid w:val="008622AF"/>
    <w:rsid w:val="0086232C"/>
    <w:rsid w:val="008629B4"/>
    <w:rsid w:val="00864B67"/>
    <w:rsid w:val="00882EC7"/>
    <w:rsid w:val="008841A9"/>
    <w:rsid w:val="00893EE4"/>
    <w:rsid w:val="008945EE"/>
    <w:rsid w:val="008A0F4A"/>
    <w:rsid w:val="008A4A81"/>
    <w:rsid w:val="008B00E2"/>
    <w:rsid w:val="008B69C8"/>
    <w:rsid w:val="008B7076"/>
    <w:rsid w:val="008C49CC"/>
    <w:rsid w:val="008C639F"/>
    <w:rsid w:val="008C66DD"/>
    <w:rsid w:val="008D6267"/>
    <w:rsid w:val="008D7E1B"/>
    <w:rsid w:val="008E72C2"/>
    <w:rsid w:val="008F454E"/>
    <w:rsid w:val="00914CF7"/>
    <w:rsid w:val="009225F0"/>
    <w:rsid w:val="009238DA"/>
    <w:rsid w:val="00925A8B"/>
    <w:rsid w:val="00926492"/>
    <w:rsid w:val="009319C3"/>
    <w:rsid w:val="00932A04"/>
    <w:rsid w:val="00932EDD"/>
    <w:rsid w:val="0093462C"/>
    <w:rsid w:val="0093551C"/>
    <w:rsid w:val="00953795"/>
    <w:rsid w:val="0096113D"/>
    <w:rsid w:val="00962E59"/>
    <w:rsid w:val="009646A5"/>
    <w:rsid w:val="009663B6"/>
    <w:rsid w:val="009665D0"/>
    <w:rsid w:val="0097389B"/>
    <w:rsid w:val="00974189"/>
    <w:rsid w:val="009803E6"/>
    <w:rsid w:val="00983888"/>
    <w:rsid w:val="00984D4D"/>
    <w:rsid w:val="00985917"/>
    <w:rsid w:val="009903D2"/>
    <w:rsid w:val="00990B40"/>
    <w:rsid w:val="009A709E"/>
    <w:rsid w:val="009B68AC"/>
    <w:rsid w:val="009C0737"/>
    <w:rsid w:val="009C487E"/>
    <w:rsid w:val="009D3AD4"/>
    <w:rsid w:val="009D4014"/>
    <w:rsid w:val="009D47FD"/>
    <w:rsid w:val="009D6430"/>
    <w:rsid w:val="009E7CBF"/>
    <w:rsid w:val="00A0288A"/>
    <w:rsid w:val="00A077F5"/>
    <w:rsid w:val="00A10A5B"/>
    <w:rsid w:val="00A14FA6"/>
    <w:rsid w:val="00A24559"/>
    <w:rsid w:val="00A25904"/>
    <w:rsid w:val="00A4471E"/>
    <w:rsid w:val="00A46D1F"/>
    <w:rsid w:val="00A50C35"/>
    <w:rsid w:val="00A5131C"/>
    <w:rsid w:val="00A51F51"/>
    <w:rsid w:val="00A559E6"/>
    <w:rsid w:val="00A56905"/>
    <w:rsid w:val="00A60B7D"/>
    <w:rsid w:val="00A615ED"/>
    <w:rsid w:val="00A73142"/>
    <w:rsid w:val="00A73869"/>
    <w:rsid w:val="00A73EEE"/>
    <w:rsid w:val="00A841C0"/>
    <w:rsid w:val="00A90025"/>
    <w:rsid w:val="00A95374"/>
    <w:rsid w:val="00AA0F57"/>
    <w:rsid w:val="00AA4A91"/>
    <w:rsid w:val="00AA69C9"/>
    <w:rsid w:val="00AD54FE"/>
    <w:rsid w:val="00AD69A5"/>
    <w:rsid w:val="00AE159E"/>
    <w:rsid w:val="00AE3B14"/>
    <w:rsid w:val="00AE5F4B"/>
    <w:rsid w:val="00AF131F"/>
    <w:rsid w:val="00AF4D21"/>
    <w:rsid w:val="00AF5D70"/>
    <w:rsid w:val="00B04ED8"/>
    <w:rsid w:val="00B1323E"/>
    <w:rsid w:val="00B15FE4"/>
    <w:rsid w:val="00B23A01"/>
    <w:rsid w:val="00B257D8"/>
    <w:rsid w:val="00B41A19"/>
    <w:rsid w:val="00B41C68"/>
    <w:rsid w:val="00B46680"/>
    <w:rsid w:val="00B51603"/>
    <w:rsid w:val="00B7140A"/>
    <w:rsid w:val="00B73149"/>
    <w:rsid w:val="00B75C65"/>
    <w:rsid w:val="00B840EB"/>
    <w:rsid w:val="00B90985"/>
    <w:rsid w:val="00B90DB3"/>
    <w:rsid w:val="00B91E3E"/>
    <w:rsid w:val="00B95157"/>
    <w:rsid w:val="00BA2DB9"/>
    <w:rsid w:val="00BA3B0F"/>
    <w:rsid w:val="00BA508A"/>
    <w:rsid w:val="00BA5B46"/>
    <w:rsid w:val="00BA62FE"/>
    <w:rsid w:val="00BB174B"/>
    <w:rsid w:val="00BB53E5"/>
    <w:rsid w:val="00BC1011"/>
    <w:rsid w:val="00BC4E53"/>
    <w:rsid w:val="00BC6B9F"/>
    <w:rsid w:val="00BC79C2"/>
    <w:rsid w:val="00BE4427"/>
    <w:rsid w:val="00BE6163"/>
    <w:rsid w:val="00BE7148"/>
    <w:rsid w:val="00BF0FE1"/>
    <w:rsid w:val="00BF4A13"/>
    <w:rsid w:val="00BF7F97"/>
    <w:rsid w:val="00C0110F"/>
    <w:rsid w:val="00C14CA5"/>
    <w:rsid w:val="00C20E69"/>
    <w:rsid w:val="00C45DEB"/>
    <w:rsid w:val="00C4674B"/>
    <w:rsid w:val="00C505F3"/>
    <w:rsid w:val="00C627C0"/>
    <w:rsid w:val="00C64BAB"/>
    <w:rsid w:val="00C73CCE"/>
    <w:rsid w:val="00C74AEF"/>
    <w:rsid w:val="00C77246"/>
    <w:rsid w:val="00C77CC7"/>
    <w:rsid w:val="00C84DD7"/>
    <w:rsid w:val="00C8514C"/>
    <w:rsid w:val="00C92EE8"/>
    <w:rsid w:val="00C936B5"/>
    <w:rsid w:val="00C9499D"/>
    <w:rsid w:val="00CA1843"/>
    <w:rsid w:val="00CB4C56"/>
    <w:rsid w:val="00CB5863"/>
    <w:rsid w:val="00CB58C0"/>
    <w:rsid w:val="00CB5B20"/>
    <w:rsid w:val="00CB6266"/>
    <w:rsid w:val="00CC08A0"/>
    <w:rsid w:val="00CC0AA2"/>
    <w:rsid w:val="00CC24DF"/>
    <w:rsid w:val="00CC51E7"/>
    <w:rsid w:val="00CD2194"/>
    <w:rsid w:val="00CD2348"/>
    <w:rsid w:val="00CD2ACE"/>
    <w:rsid w:val="00CD3BB1"/>
    <w:rsid w:val="00CD4650"/>
    <w:rsid w:val="00CE09F0"/>
    <w:rsid w:val="00CE40EC"/>
    <w:rsid w:val="00CF4EB4"/>
    <w:rsid w:val="00D147B7"/>
    <w:rsid w:val="00D233E2"/>
    <w:rsid w:val="00D24892"/>
    <w:rsid w:val="00D24CFC"/>
    <w:rsid w:val="00D25A1F"/>
    <w:rsid w:val="00D30EC1"/>
    <w:rsid w:val="00D32E40"/>
    <w:rsid w:val="00D33736"/>
    <w:rsid w:val="00D35856"/>
    <w:rsid w:val="00D50ACF"/>
    <w:rsid w:val="00D51640"/>
    <w:rsid w:val="00D51F5C"/>
    <w:rsid w:val="00D5756A"/>
    <w:rsid w:val="00D57FC9"/>
    <w:rsid w:val="00D60C7E"/>
    <w:rsid w:val="00D64DFE"/>
    <w:rsid w:val="00D662A2"/>
    <w:rsid w:val="00D662BC"/>
    <w:rsid w:val="00D67FE4"/>
    <w:rsid w:val="00D9146E"/>
    <w:rsid w:val="00D94BBF"/>
    <w:rsid w:val="00DA243A"/>
    <w:rsid w:val="00DA47D9"/>
    <w:rsid w:val="00DB0CF0"/>
    <w:rsid w:val="00DB4D73"/>
    <w:rsid w:val="00DB73BB"/>
    <w:rsid w:val="00DC4D1D"/>
    <w:rsid w:val="00DC7F8C"/>
    <w:rsid w:val="00DD657C"/>
    <w:rsid w:val="00DE2F27"/>
    <w:rsid w:val="00DE31EE"/>
    <w:rsid w:val="00DF67AD"/>
    <w:rsid w:val="00E106F7"/>
    <w:rsid w:val="00E14BAA"/>
    <w:rsid w:val="00E17E64"/>
    <w:rsid w:val="00E21251"/>
    <w:rsid w:val="00E273E4"/>
    <w:rsid w:val="00E309E4"/>
    <w:rsid w:val="00E32017"/>
    <w:rsid w:val="00E35E1B"/>
    <w:rsid w:val="00E37D09"/>
    <w:rsid w:val="00E44158"/>
    <w:rsid w:val="00E44DDF"/>
    <w:rsid w:val="00E462AA"/>
    <w:rsid w:val="00E47093"/>
    <w:rsid w:val="00E50CA2"/>
    <w:rsid w:val="00E51C8A"/>
    <w:rsid w:val="00E520CC"/>
    <w:rsid w:val="00E544A4"/>
    <w:rsid w:val="00E62246"/>
    <w:rsid w:val="00E6431B"/>
    <w:rsid w:val="00E67409"/>
    <w:rsid w:val="00E85C1F"/>
    <w:rsid w:val="00E86796"/>
    <w:rsid w:val="00E87506"/>
    <w:rsid w:val="00E9240D"/>
    <w:rsid w:val="00E93924"/>
    <w:rsid w:val="00E95C94"/>
    <w:rsid w:val="00EA34EA"/>
    <w:rsid w:val="00EA48B1"/>
    <w:rsid w:val="00EA6789"/>
    <w:rsid w:val="00EB0AA8"/>
    <w:rsid w:val="00EB3E5B"/>
    <w:rsid w:val="00EB64A4"/>
    <w:rsid w:val="00EE3348"/>
    <w:rsid w:val="00EE5550"/>
    <w:rsid w:val="00EF5141"/>
    <w:rsid w:val="00EF7B9F"/>
    <w:rsid w:val="00EF7DDD"/>
    <w:rsid w:val="00F02099"/>
    <w:rsid w:val="00F02CDA"/>
    <w:rsid w:val="00F02D15"/>
    <w:rsid w:val="00F1280E"/>
    <w:rsid w:val="00F13EBC"/>
    <w:rsid w:val="00F16105"/>
    <w:rsid w:val="00F16E30"/>
    <w:rsid w:val="00F177BA"/>
    <w:rsid w:val="00F17BFC"/>
    <w:rsid w:val="00F17C15"/>
    <w:rsid w:val="00F21D09"/>
    <w:rsid w:val="00F25146"/>
    <w:rsid w:val="00F30AFE"/>
    <w:rsid w:val="00F37AD1"/>
    <w:rsid w:val="00F405F3"/>
    <w:rsid w:val="00F40E78"/>
    <w:rsid w:val="00F44D68"/>
    <w:rsid w:val="00F46993"/>
    <w:rsid w:val="00F522D3"/>
    <w:rsid w:val="00F52B4B"/>
    <w:rsid w:val="00F55E11"/>
    <w:rsid w:val="00F72BD1"/>
    <w:rsid w:val="00F8011A"/>
    <w:rsid w:val="00F81B8F"/>
    <w:rsid w:val="00F8422C"/>
    <w:rsid w:val="00F853B1"/>
    <w:rsid w:val="00F85601"/>
    <w:rsid w:val="00F87582"/>
    <w:rsid w:val="00F94903"/>
    <w:rsid w:val="00F949CC"/>
    <w:rsid w:val="00FA2B58"/>
    <w:rsid w:val="00FC5A1E"/>
    <w:rsid w:val="00FD2B9E"/>
    <w:rsid w:val="00FD7A0C"/>
    <w:rsid w:val="00FD7D41"/>
    <w:rsid w:val="00FE0DCC"/>
    <w:rsid w:val="00FF667F"/>
    <w:rsid w:val="0126E34E"/>
    <w:rsid w:val="022FB90A"/>
    <w:rsid w:val="033382F1"/>
    <w:rsid w:val="04A30C47"/>
    <w:rsid w:val="0516B215"/>
    <w:rsid w:val="055EB585"/>
    <w:rsid w:val="05972327"/>
    <w:rsid w:val="05CBE505"/>
    <w:rsid w:val="05E1449D"/>
    <w:rsid w:val="069EBBBA"/>
    <w:rsid w:val="07727891"/>
    <w:rsid w:val="0A06E324"/>
    <w:rsid w:val="0C9512A4"/>
    <w:rsid w:val="1255E748"/>
    <w:rsid w:val="149CDCFD"/>
    <w:rsid w:val="1569ECD5"/>
    <w:rsid w:val="15C632CB"/>
    <w:rsid w:val="16A157F0"/>
    <w:rsid w:val="1850AFD2"/>
    <w:rsid w:val="1B953FD0"/>
    <w:rsid w:val="1B9CE96A"/>
    <w:rsid w:val="1C4A4C6F"/>
    <w:rsid w:val="1CCB30C3"/>
    <w:rsid w:val="1E4E2504"/>
    <w:rsid w:val="1FB9F3FB"/>
    <w:rsid w:val="1FD284D9"/>
    <w:rsid w:val="211EEDDA"/>
    <w:rsid w:val="21533243"/>
    <w:rsid w:val="2439511A"/>
    <w:rsid w:val="28447179"/>
    <w:rsid w:val="28536C94"/>
    <w:rsid w:val="2BA44691"/>
    <w:rsid w:val="2D34D050"/>
    <w:rsid w:val="2F29BF7B"/>
    <w:rsid w:val="2FDFECB3"/>
    <w:rsid w:val="32B7A980"/>
    <w:rsid w:val="32E27D9A"/>
    <w:rsid w:val="3322CAD9"/>
    <w:rsid w:val="34EE8CCD"/>
    <w:rsid w:val="35B91007"/>
    <w:rsid w:val="385B623D"/>
    <w:rsid w:val="38F263E5"/>
    <w:rsid w:val="39BE7BC3"/>
    <w:rsid w:val="39D28821"/>
    <w:rsid w:val="3CB5C2D9"/>
    <w:rsid w:val="400D9F03"/>
    <w:rsid w:val="407602D5"/>
    <w:rsid w:val="4081924D"/>
    <w:rsid w:val="41D9CE3A"/>
    <w:rsid w:val="426B8F17"/>
    <w:rsid w:val="42E1A46D"/>
    <w:rsid w:val="43B53042"/>
    <w:rsid w:val="44DD2333"/>
    <w:rsid w:val="4848829D"/>
    <w:rsid w:val="49670A52"/>
    <w:rsid w:val="499DBF27"/>
    <w:rsid w:val="4ABA0D69"/>
    <w:rsid w:val="4CB69589"/>
    <w:rsid w:val="50530538"/>
    <w:rsid w:val="5121474C"/>
    <w:rsid w:val="5302441D"/>
    <w:rsid w:val="54E090E4"/>
    <w:rsid w:val="54F275E3"/>
    <w:rsid w:val="56F2D9DB"/>
    <w:rsid w:val="57214C9C"/>
    <w:rsid w:val="57B02447"/>
    <w:rsid w:val="58FD0399"/>
    <w:rsid w:val="5901DF3F"/>
    <w:rsid w:val="5A3D2E1A"/>
    <w:rsid w:val="60AFAE2D"/>
    <w:rsid w:val="618D8ACB"/>
    <w:rsid w:val="61B07526"/>
    <w:rsid w:val="61DB7444"/>
    <w:rsid w:val="62CCE0C0"/>
    <w:rsid w:val="64E07EF0"/>
    <w:rsid w:val="6508CB7E"/>
    <w:rsid w:val="65856F82"/>
    <w:rsid w:val="659ED9C4"/>
    <w:rsid w:val="65C3B946"/>
    <w:rsid w:val="673C710E"/>
    <w:rsid w:val="67D8BF2F"/>
    <w:rsid w:val="6CA78C6E"/>
    <w:rsid w:val="6CC76FD2"/>
    <w:rsid w:val="6D59A06A"/>
    <w:rsid w:val="7199EA66"/>
    <w:rsid w:val="71F5901E"/>
    <w:rsid w:val="75F7EA9F"/>
    <w:rsid w:val="75F8000D"/>
    <w:rsid w:val="7DA7E874"/>
    <w:rsid w:val="7EC74AA7"/>
    <w:rsid w:val="7F367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AA273214-0AFF-4B06-873C-56926B4B6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C74AEF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39.jpeg"/><Relationship Id="rId55" Type="http://schemas.openxmlformats.org/officeDocument/2006/relationships/header" Target="head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eader" Target="header1.xml"/><Relationship Id="rId58" Type="http://schemas.openxmlformats.org/officeDocument/2006/relationships/customXml" Target="../customXml/item5.xml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hyperlink" Target="http://www.ndda.gov.au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mailto:NDDA@dss.gov.au" TargetMode="External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2.svg"/><Relationship Id="rId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DF31AABF6761447B403964CC9EFE759" ma:contentTypeVersion="1" ma:contentTypeDescription="Create a new document." ma:contentTypeScope="" ma:versionID="943e26e9a9b06f3973202cd199749663">
  <xsd:schema xmlns:xsd="http://www.w3.org/2001/XMLSchema" xmlns:xs="http://www.w3.org/2001/XMLSchema" xmlns:p="http://schemas.microsoft.com/office/2006/metadata/properties" xmlns:ns2="d09ceb9d-31e5-4265-9bdc-028dd1a56927" targetNamespace="http://schemas.microsoft.com/office/2006/metadata/properties" ma:root="true" ma:fieldsID="73418f618cc1477323876ef37650cc09" ns2:_="">
    <xsd:import namespace="d09ceb9d-31e5-4265-9bdc-028dd1a56927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9ceb9d-31e5-4265-9bdc-028dd1a56927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2.xml><?xml version="1.0" encoding="utf-8"?>
<ds:datastoreItem xmlns:ds="http://schemas.openxmlformats.org/officeDocument/2006/customXml" ds:itemID="{FB5AF822-4C59-44E8-9F7C-72A72F2304F8}"/>
</file>

<file path=customXml/itemProps3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76BDFD7-8FC1-47D8-B1C2-19AC0AADFBF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665</Words>
  <Characters>3267</Characters>
  <Application>Microsoft Office Word</Application>
  <DocSecurity>0</DocSecurity>
  <Lines>422</Lines>
  <Paragraphs>121</Paragraphs>
  <ScaleCrop>false</ScaleCrop>
  <Company>Department of Social Services</Company>
  <LinksUpToDate>false</LinksUpToDate>
  <CharactersWithSpaces>3863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SARTORI, Nicole</dc:creator>
  <cp:keywords>[SEC=OFFICIAL]</cp:keywords>
  <dc:description/>
  <cp:lastModifiedBy>SARTORI, Nicole</cp:lastModifiedBy>
  <cp:revision>2</cp:revision>
  <dcterms:created xsi:type="dcterms:W3CDTF">2024-12-08T21:51:00Z</dcterms:created>
  <dcterms:modified xsi:type="dcterms:W3CDTF">2024-12-08T21:51:00Z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v=2022.1;a=SHA256;h=B3F72375C3CADF263545A87EAA802D86156EFBDA301CD1F64FBBC810203F3DA1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b0ad0229bf5346c6a45c238f4af29212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A6B5CACE10B8439C23E6786301563CAD</vt:lpwstr>
  </property>
  <property fmtid="{D5CDD505-2E9C-101B-9397-08002B2CF9AE}" pid="32" name="PM_Hash_Salt">
    <vt:lpwstr>DCA2F96BB7A12EC4AE7C68CF447A8468</vt:lpwstr>
  </property>
  <property fmtid="{D5CDD505-2E9C-101B-9397-08002B2CF9AE}" pid="33" name="PM_Hash_SHA1">
    <vt:lpwstr>DC1D89705395DCB6AC2CEDF7771307541E60D11B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0x0101004DF31AABF6761447B403964CC9EFE759</vt:lpwstr>
  </property>
  <property fmtid="{D5CDD505-2E9C-101B-9397-08002B2CF9AE}" pid="37" name="MediaServiceImageTags">
    <vt:lpwstr/>
  </property>
</Properties>
</file>