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001DA" w14:textId="77777777" w:rsidR="009B53E2" w:rsidRPr="00023C73" w:rsidRDefault="009B53E2" w:rsidP="00023C73">
      <w:pPr>
        <w:rPr>
          <w:lang w:val="en-US"/>
        </w:rPr>
      </w:pPr>
    </w:p>
    <w:p w14:paraId="4B025784" w14:textId="0FE4CC83" w:rsidR="0005008B" w:rsidRPr="00023C73" w:rsidRDefault="0005008B" w:rsidP="00023C73">
      <w:pPr>
        <w:pStyle w:val="Heading1"/>
        <w:spacing w:before="960" w:after="240"/>
        <w:contextualSpacing w:val="0"/>
        <w:rPr>
          <w:rFonts w:ascii="Montserrat" w:hAnsi="Montserrat"/>
          <w:color w:val="136512"/>
          <w:sz w:val="72"/>
          <w:szCs w:val="72"/>
          <w:lang w:val="en-US"/>
        </w:rPr>
      </w:pPr>
      <w:r w:rsidRPr="00023C73">
        <w:rPr>
          <w:rFonts w:ascii="Montserrat" w:hAnsi="Montserrat"/>
          <w:color w:val="136512"/>
          <w:sz w:val="72"/>
          <w:szCs w:val="72"/>
          <w:lang w:val="en-US"/>
        </w:rPr>
        <w:t>National Disability Data</w:t>
      </w:r>
      <w:r w:rsidR="00A86B5A">
        <w:rPr>
          <w:rFonts w:ascii="Montserrat" w:hAnsi="Montserrat"/>
          <w:color w:val="136512"/>
          <w:sz w:val="72"/>
          <w:szCs w:val="72"/>
          <w:lang w:val="en-US"/>
        </w:rPr>
        <w:t xml:space="preserve"> </w:t>
      </w:r>
      <w:r w:rsidRPr="00023C73">
        <w:rPr>
          <w:rFonts w:ascii="Montserrat" w:hAnsi="Montserrat"/>
          <w:color w:val="136512"/>
          <w:sz w:val="72"/>
          <w:szCs w:val="72"/>
          <w:lang w:val="en-US"/>
        </w:rPr>
        <w:t>Asset</w:t>
      </w:r>
    </w:p>
    <w:p w14:paraId="2E014929" w14:textId="3B9B6888" w:rsidR="00750C6F" w:rsidRPr="00023C73" w:rsidRDefault="001F0E97" w:rsidP="001F0E97">
      <w:pPr>
        <w:pStyle w:val="Heading1"/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</w:pPr>
      <w:r w:rsidRPr="00023C73">
        <w:rPr>
          <w:rFonts w:ascii="Montserrat" w:hAnsi="Montserrat"/>
          <w:b w:val="0"/>
          <w:bCs w:val="0"/>
          <w:color w:val="136512"/>
          <w:sz w:val="52"/>
          <w:szCs w:val="52"/>
          <w:lang w:val="en-US"/>
        </w:rPr>
        <w:t>Community Engagement Workshop</w:t>
      </w:r>
    </w:p>
    <w:p w14:paraId="4EABFF08" w14:textId="77777777" w:rsidR="00E864E5" w:rsidRPr="00023C73" w:rsidRDefault="00E864E5" w:rsidP="001F0E97">
      <w:pPr>
        <w:rPr>
          <w:rFonts w:ascii="Montserrat" w:hAnsi="Montserrat"/>
          <w:lang w:val="en-US"/>
        </w:rPr>
      </w:pPr>
    </w:p>
    <w:p w14:paraId="6F5997C9" w14:textId="77777777" w:rsidR="00E864E5" w:rsidRPr="00023C73" w:rsidRDefault="00E864E5" w:rsidP="001F0E97">
      <w:pPr>
        <w:rPr>
          <w:rFonts w:ascii="Montserrat" w:hAnsi="Montserrat"/>
          <w:lang w:val="en-US"/>
        </w:rPr>
      </w:pPr>
    </w:p>
    <w:p w14:paraId="4DF0D2F6" w14:textId="77777777" w:rsidR="00E864E5" w:rsidRPr="00023C73" w:rsidRDefault="00E864E5" w:rsidP="001F0E97">
      <w:pPr>
        <w:rPr>
          <w:rFonts w:ascii="Montserrat" w:hAnsi="Montserrat"/>
          <w:lang w:val="en-US"/>
        </w:rPr>
      </w:pPr>
    </w:p>
    <w:p w14:paraId="71A8366B" w14:textId="668F7C05" w:rsidR="00E864E5" w:rsidRPr="00023C73" w:rsidRDefault="001810E3" w:rsidP="001F0E97">
      <w:pPr>
        <w:rPr>
          <w:rFonts w:ascii="Montserrat" w:hAnsi="Montserrat"/>
          <w:lang w:val="en-US"/>
        </w:rPr>
      </w:pPr>
      <w:r w:rsidRPr="00023C73">
        <w:rPr>
          <w:rFonts w:ascii="Montserrat" w:hAnsi="Montserrat"/>
          <w:noProof/>
        </w:rPr>
        <w:drawing>
          <wp:inline distT="0" distB="0" distL="0" distR="0" wp14:anchorId="7DDFB077" wp14:editId="50DC8336">
            <wp:extent cx="5731510" cy="2178050"/>
            <wp:effectExtent l="0" t="0" r="2540" b="0"/>
            <wp:docPr id="909813191" name="Picture 2" descr="National Disability Data Asset logo wavy lines changing from green to pink to blue with 3 different d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ional Disability Data Asset logo wavy lines changing from green to pink to blue with 3 different dot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C73">
        <w:rPr>
          <w:rFonts w:ascii="Montserrat" w:hAnsi="Montserrat"/>
        </w:rPr>
        <w:br/>
      </w:r>
    </w:p>
    <w:p w14:paraId="625601DC" w14:textId="77777777" w:rsidR="00E864E5" w:rsidRPr="00023C73" w:rsidRDefault="00E864E5" w:rsidP="001F0E97">
      <w:pPr>
        <w:rPr>
          <w:rFonts w:ascii="Montserrat" w:hAnsi="Montserrat"/>
          <w:lang w:val="en-US"/>
        </w:rPr>
      </w:pPr>
    </w:p>
    <w:p w14:paraId="0796ED34" w14:textId="56E9A688" w:rsidR="009319C3" w:rsidRPr="00023C73" w:rsidRDefault="008D7E1B" w:rsidP="00B91E3E">
      <w:pPr>
        <w:rPr>
          <w:rFonts w:ascii="Montserrat" w:hAnsi="Montserrat"/>
        </w:rPr>
      </w:pPr>
      <w:r w:rsidRPr="00023C73">
        <w:rPr>
          <w:rFonts w:ascii="Montserrat" w:hAnsi="Montserrat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606DE2" w:rsidRPr="00C61B87" w14:paraId="7FF1E956" w14:textId="77777777" w:rsidTr="073AD9B9">
        <w:trPr>
          <w:trHeight w:val="3470"/>
        </w:trPr>
        <w:tc>
          <w:tcPr>
            <w:tcW w:w="3216" w:type="dxa"/>
          </w:tcPr>
          <w:p w14:paraId="03A93B7B" w14:textId="77777777" w:rsidR="00661FD7" w:rsidRPr="00C61B87" w:rsidRDefault="00661FD7" w:rsidP="00860B17">
            <w:pPr>
              <w:rPr>
                <w:rFonts w:ascii="Montserrat" w:hAnsi="Montserrat"/>
                <w:sz w:val="28"/>
                <w:szCs w:val="28"/>
              </w:rPr>
            </w:pPr>
          </w:p>
          <w:p w14:paraId="14B48A77" w14:textId="22A72812" w:rsidR="008D7E1B" w:rsidRPr="00C61B87" w:rsidRDefault="0B7DB466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01B90BEA" wp14:editId="4F892FF1">
                  <wp:extent cx="1795780" cy="962025"/>
                  <wp:effectExtent l="0" t="0" r="0" b="9525"/>
                  <wp:docPr id="871913194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66163544" w:rsidR="009238DA" w:rsidRDefault="009238DA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 xml:space="preserve">The Australian Government Department of Social Services wrote this. </w:t>
            </w:r>
          </w:p>
          <w:p w14:paraId="1A7D20D7" w14:textId="5C0B8CA7" w:rsidR="00F248D1" w:rsidRPr="00C61B87" w:rsidRDefault="00F248D1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>
              <w:rPr>
                <w:rFonts w:ascii="Montserrat" w:hAnsi="Montserrat"/>
                <w:sz w:val="28"/>
                <w:szCs w:val="28"/>
              </w:rPr>
              <w:t xml:space="preserve">We say </w:t>
            </w:r>
            <w:r w:rsidRPr="00F248D1">
              <w:rPr>
                <w:rFonts w:ascii="Montserrat" w:hAnsi="Montserrat"/>
                <w:b/>
                <w:bCs/>
                <w:sz w:val="28"/>
                <w:szCs w:val="28"/>
              </w:rPr>
              <w:t>DSS</w:t>
            </w:r>
            <w:r>
              <w:rPr>
                <w:rFonts w:ascii="Montserrat" w:hAnsi="Montserrat"/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C61B87" w:rsidRDefault="00EF7B9F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D30B08C" w14:textId="421FDC20" w:rsidR="008D7E1B" w:rsidRPr="00C61B87" w:rsidRDefault="009238DA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When you see the word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</w:rPr>
              <w:t>we</w:t>
            </w:r>
            <w:r w:rsidRPr="073AD9B9">
              <w:rPr>
                <w:rFonts w:ascii="Montserrat" w:hAnsi="Montserrat"/>
                <w:sz w:val="28"/>
                <w:szCs w:val="28"/>
              </w:rPr>
              <w:t xml:space="preserve"> it means DSS.</w:t>
            </w:r>
          </w:p>
        </w:tc>
      </w:tr>
      <w:tr w:rsidR="00606DE2" w:rsidRPr="00C61B87" w14:paraId="07E2FE33" w14:textId="77777777" w:rsidTr="073AD9B9">
        <w:trPr>
          <w:trHeight w:val="2753"/>
        </w:trPr>
        <w:tc>
          <w:tcPr>
            <w:tcW w:w="3216" w:type="dxa"/>
          </w:tcPr>
          <w:p w14:paraId="7E917975" w14:textId="0678190A" w:rsidR="008D7E1B" w:rsidRPr="00C61B87" w:rsidRDefault="00FE0DCC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C61B87" w:rsidRDefault="000D21CE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68331AE6" w14:textId="58648F49" w:rsidR="000D21CE" w:rsidRPr="00C61B87" w:rsidRDefault="000D21CE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We wrote this in an easy to read way.</w:t>
            </w:r>
          </w:p>
          <w:p w14:paraId="191C9DE0" w14:textId="77777777" w:rsidR="00023C73" w:rsidRPr="00C61B87" w:rsidRDefault="00023C73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2DED6907" w14:textId="53A01939" w:rsidR="008D7E1B" w:rsidRPr="00C61B87" w:rsidRDefault="000D21CE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We use pictures to explain some ideas.</w:t>
            </w:r>
          </w:p>
        </w:tc>
      </w:tr>
      <w:tr w:rsidR="00606DE2" w:rsidRPr="00C61B87" w14:paraId="13CFE0D5" w14:textId="77777777" w:rsidTr="073AD9B9">
        <w:trPr>
          <w:trHeight w:val="3470"/>
        </w:trPr>
        <w:tc>
          <w:tcPr>
            <w:tcW w:w="3216" w:type="dxa"/>
          </w:tcPr>
          <w:p w14:paraId="2A3E9709" w14:textId="15CFF9D3" w:rsidR="008D7E1B" w:rsidRPr="00C61B87" w:rsidRDefault="00A841C0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4D8E5D4" w14:textId="77777777" w:rsidR="00023C73" w:rsidRPr="00C61B87" w:rsidRDefault="00023C73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06160615" w14:textId="79E15723" w:rsidR="00926492" w:rsidRPr="00C61B87" w:rsidRDefault="00926492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We have some words in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</w:rPr>
              <w:t>bold</w:t>
            </w:r>
            <w:r w:rsidRPr="073AD9B9">
              <w:rPr>
                <w:rFonts w:ascii="Montserrat" w:hAnsi="Montserrat"/>
                <w:sz w:val="28"/>
                <w:szCs w:val="28"/>
              </w:rPr>
              <w:t xml:space="preserve">. </w:t>
            </w:r>
          </w:p>
          <w:p w14:paraId="15F40383" w14:textId="77777777" w:rsidR="00926492" w:rsidRPr="00C61B87" w:rsidRDefault="00926492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C61B87" w:rsidRDefault="00926492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531ED46" w14:textId="5374B6E3" w:rsidR="008D7E1B" w:rsidRPr="00C61B87" w:rsidRDefault="003E0E42" w:rsidP="073AD9B9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>These are important words.</w:t>
            </w:r>
          </w:p>
          <w:p w14:paraId="3E350A10" w14:textId="7711D452" w:rsidR="008D7E1B" w:rsidRPr="00C61B87" w:rsidRDefault="008D7E1B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606DE2" w:rsidRPr="00C61B87" w14:paraId="54FA82DA" w14:textId="77777777" w:rsidTr="073AD9B9">
        <w:trPr>
          <w:trHeight w:val="3251"/>
        </w:trPr>
        <w:tc>
          <w:tcPr>
            <w:tcW w:w="3216" w:type="dxa"/>
          </w:tcPr>
          <w:p w14:paraId="4108881E" w14:textId="079E1532" w:rsidR="000F5619" w:rsidRPr="00C61B87" w:rsidRDefault="00FE0DCC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72A7F8EE" w14:textId="36E24134" w:rsidR="00FE0DCC" w:rsidRPr="00C61B87" w:rsidRDefault="00FE0DCC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This is an Easy Read summary </w:t>
            </w:r>
            <w:r w:rsidR="00C14D8E" w:rsidRPr="073AD9B9">
              <w:rPr>
                <w:rFonts w:ascii="Montserrat" w:hAnsi="Montserrat"/>
                <w:sz w:val="28"/>
                <w:szCs w:val="28"/>
              </w:rPr>
              <w:t>about a workshop</w:t>
            </w:r>
            <w:r w:rsidR="00532D59" w:rsidRPr="073AD9B9">
              <w:rPr>
                <w:rFonts w:ascii="Montserrat" w:hAnsi="Montserrat"/>
                <w:sz w:val="28"/>
                <w:szCs w:val="28"/>
              </w:rPr>
              <w:t xml:space="preserve"> that was held.</w:t>
            </w:r>
          </w:p>
          <w:p w14:paraId="3E41235D" w14:textId="77777777" w:rsidR="00A86B5A" w:rsidRPr="00C61B87" w:rsidRDefault="00A86B5A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7F5AAF0D" w14:textId="19495EF5" w:rsidR="006D260B" w:rsidRPr="00C61B87" w:rsidRDefault="00FE0DCC" w:rsidP="00023C73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>This means it has the most important ideas.</w:t>
            </w:r>
          </w:p>
        </w:tc>
      </w:tr>
      <w:tr w:rsidR="00606DE2" w:rsidRPr="00C61B87" w14:paraId="6920EFFF" w14:textId="77777777" w:rsidTr="00A66322">
        <w:trPr>
          <w:trHeight w:val="6096"/>
        </w:trPr>
        <w:tc>
          <w:tcPr>
            <w:tcW w:w="3216" w:type="dxa"/>
          </w:tcPr>
          <w:p w14:paraId="7CE7D555" w14:textId="7EE959DD" w:rsidR="00EF7B9F" w:rsidRPr="00C61B87" w:rsidRDefault="004D092D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32716" w14:textId="77777777" w:rsidR="00821EC7" w:rsidRPr="00C61B87" w:rsidRDefault="00821EC7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3C4A06C" w14:textId="0A847041" w:rsidR="00821EC7" w:rsidRPr="00C61B87" w:rsidRDefault="00821EC7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You can ask for help to read this document.</w:t>
            </w:r>
          </w:p>
          <w:p w14:paraId="68A780EF" w14:textId="77777777" w:rsidR="001E7BED" w:rsidRPr="00C61B87" w:rsidRDefault="001E7BED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94B2780" w14:textId="77777777" w:rsidR="00821EC7" w:rsidRPr="00C61B87" w:rsidRDefault="00821EC7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You can ask</w:t>
            </w:r>
          </w:p>
          <w:p w14:paraId="0CE22D1A" w14:textId="77777777" w:rsidR="001E7BED" w:rsidRPr="00C61B87" w:rsidRDefault="001E7BED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1359339D" w14:textId="70A71FCB" w:rsidR="001E7BED" w:rsidRDefault="00821EC7" w:rsidP="001E7BED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A friend</w:t>
            </w:r>
          </w:p>
          <w:p w14:paraId="383DE382" w14:textId="77777777" w:rsidR="0027363B" w:rsidRPr="0027363B" w:rsidRDefault="0027363B" w:rsidP="0027363B">
            <w:pPr>
              <w:spacing w:line="480" w:lineRule="auto"/>
              <w:ind w:left="357"/>
              <w:rPr>
                <w:rFonts w:ascii="Montserrat" w:hAnsi="Montserrat"/>
                <w:sz w:val="16"/>
                <w:szCs w:val="16"/>
              </w:rPr>
            </w:pPr>
          </w:p>
          <w:p w14:paraId="47912416" w14:textId="50CDE037" w:rsidR="00821EC7" w:rsidRDefault="00821EC7" w:rsidP="001E7BED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Family members</w:t>
            </w:r>
          </w:p>
          <w:p w14:paraId="77CB8328" w14:textId="77777777" w:rsidR="0027363B" w:rsidRPr="0027363B" w:rsidRDefault="0027363B" w:rsidP="0027363B">
            <w:pPr>
              <w:spacing w:line="480" w:lineRule="auto"/>
              <w:rPr>
                <w:rFonts w:ascii="Montserrat" w:hAnsi="Montserrat"/>
                <w:sz w:val="16"/>
                <w:szCs w:val="16"/>
              </w:rPr>
            </w:pPr>
          </w:p>
          <w:p w14:paraId="64F0134A" w14:textId="250D9066" w:rsidR="00A73869" w:rsidRPr="00C61B87" w:rsidRDefault="00821EC7" w:rsidP="001E7BED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>A support person.</w:t>
            </w:r>
          </w:p>
        </w:tc>
      </w:tr>
      <w:tr w:rsidR="00606DE2" w:rsidRPr="00C61B87" w14:paraId="0DC33CAB" w14:textId="6C4A4D57" w:rsidTr="00A66322">
        <w:trPr>
          <w:trHeight w:val="4102"/>
        </w:trPr>
        <w:tc>
          <w:tcPr>
            <w:tcW w:w="3216" w:type="dxa"/>
          </w:tcPr>
          <w:p w14:paraId="77FBAFDB" w14:textId="77777777" w:rsidR="00416002" w:rsidRDefault="00416002" w:rsidP="00A16207">
            <w:pPr>
              <w:rPr>
                <w:rFonts w:ascii="Montserrat" w:hAnsi="Montserrat"/>
                <w:sz w:val="28"/>
                <w:szCs w:val="28"/>
              </w:rPr>
            </w:pPr>
          </w:p>
          <w:p w14:paraId="409C18B3" w14:textId="77777777" w:rsidR="00A66322" w:rsidRDefault="00A66322" w:rsidP="00A16207">
            <w:pPr>
              <w:rPr>
                <w:rFonts w:ascii="Montserrat" w:hAnsi="Montserrat"/>
                <w:sz w:val="28"/>
                <w:szCs w:val="28"/>
              </w:rPr>
            </w:pPr>
          </w:p>
          <w:p w14:paraId="3DB3DB52" w14:textId="77777777" w:rsidR="00A66322" w:rsidRDefault="00A66322" w:rsidP="00A16207">
            <w:pPr>
              <w:rPr>
                <w:rFonts w:ascii="Montserrat" w:hAnsi="Montserrat"/>
                <w:sz w:val="28"/>
                <w:szCs w:val="28"/>
              </w:rPr>
            </w:pPr>
          </w:p>
          <w:p w14:paraId="1B197A6C" w14:textId="02617F1F" w:rsidR="00A16207" w:rsidRPr="00C61B87" w:rsidRDefault="003D15B6" w:rsidP="00A16207">
            <w:pPr>
              <w:rPr>
                <w:rFonts w:ascii="Montserrat" w:hAnsi="Montserra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5666C1" wp14:editId="744A4AA4">
                  <wp:extent cx="1676400" cy="1066800"/>
                  <wp:effectExtent l="0" t="0" r="0" b="0"/>
                  <wp:docPr id="184750878" name="Picture 1" descr="Aboriginal and Torres Strait Islander f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45FDD" w14:textId="61DE1D39" w:rsidR="000F5619" w:rsidRPr="00C61B87" w:rsidRDefault="000F5619" w:rsidP="00860B17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5800" w:type="dxa"/>
          </w:tcPr>
          <w:p w14:paraId="73C8DFF8" w14:textId="77777777" w:rsidR="005F39F2" w:rsidRDefault="005F39F2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F1F30B5" w14:textId="55A135D5" w:rsidR="004D092D" w:rsidRPr="00C61B87" w:rsidRDefault="004D092D" w:rsidP="073AD9B9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D5F3D65" w14:textId="7D17F6E4" w:rsidR="004D092D" w:rsidRPr="00C61B87" w:rsidRDefault="004D092D" w:rsidP="073AD9B9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We recognise Aboriginal and Torres Strait Islander peoples as the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</w:rPr>
              <w:t>Traditional Owners</w:t>
            </w:r>
            <w:r w:rsidRPr="073AD9B9">
              <w:rPr>
                <w:rFonts w:ascii="Montserrat" w:hAnsi="Montserrat"/>
                <w:sz w:val="28"/>
                <w:szCs w:val="28"/>
              </w:rPr>
              <w:t xml:space="preserve"> of the land we live on.</w:t>
            </w:r>
          </w:p>
          <w:p w14:paraId="02EE5F1B" w14:textId="5C094FE1" w:rsidR="000F5619" w:rsidRPr="00C61B87" w:rsidRDefault="000F5619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606DE2" w:rsidRPr="00C61B87" w14:paraId="5292CC50" w14:textId="38EE5950" w:rsidTr="00A66322">
        <w:trPr>
          <w:trHeight w:val="3109"/>
        </w:trPr>
        <w:tc>
          <w:tcPr>
            <w:tcW w:w="3216" w:type="dxa"/>
          </w:tcPr>
          <w:p w14:paraId="259B8F82" w14:textId="5B3DA872" w:rsidR="00124AF4" w:rsidRPr="00C61B87" w:rsidRDefault="00606DE2" w:rsidP="00860B17">
            <w:pPr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noProof/>
                <w:sz w:val="28"/>
                <w:szCs w:val="28"/>
                <w:shd w:val="clear" w:color="auto" w:fill="136512"/>
              </w:rPr>
              <w:drawing>
                <wp:inline distT="0" distB="0" distL="0" distR="0" wp14:anchorId="001EF18F" wp14:editId="27ABCF78">
                  <wp:extent cx="1712001" cy="1619250"/>
                  <wp:effectExtent l="0" t="0" r="2540" b="0"/>
                  <wp:docPr id="49812659" name="Picture 8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12659" name="Picture 8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13" cy="162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8D90ED5" w14:textId="77777777" w:rsidR="005F39F2" w:rsidRDefault="005F39F2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AD9768D" w14:textId="0FAB4740" w:rsidR="004D092D" w:rsidRPr="00C61B87" w:rsidRDefault="09BC346B" w:rsidP="008D784D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They were the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</w:rPr>
              <w:t>first people</w:t>
            </w:r>
            <w:r w:rsidRPr="073AD9B9">
              <w:rPr>
                <w:rFonts w:ascii="Montserrat" w:hAnsi="Montserrat"/>
                <w:sz w:val="28"/>
                <w:szCs w:val="28"/>
              </w:rPr>
              <w:t xml:space="preserve"> to live on and use the</w:t>
            </w:r>
          </w:p>
          <w:p w14:paraId="43A5DAB6" w14:textId="62996F63" w:rsidR="004D092D" w:rsidRPr="00C61B87" w:rsidRDefault="004D092D" w:rsidP="008D784D">
            <w:pPr>
              <w:numPr>
                <w:ilvl w:val="0"/>
                <w:numId w:val="7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Land</w:t>
            </w:r>
          </w:p>
          <w:p w14:paraId="5BDD4451" w14:textId="452C32A1" w:rsidR="00124AF4" w:rsidRPr="00C61B87" w:rsidRDefault="004D092D" w:rsidP="00A86B5A">
            <w:pPr>
              <w:numPr>
                <w:ilvl w:val="0"/>
                <w:numId w:val="7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61B87">
              <w:rPr>
                <w:rFonts w:ascii="Montserrat" w:hAnsi="Montserrat"/>
                <w:sz w:val="28"/>
                <w:szCs w:val="28"/>
              </w:rPr>
              <w:t>Waters.</w:t>
            </w:r>
          </w:p>
        </w:tc>
      </w:tr>
    </w:tbl>
    <w:p w14:paraId="19E0B035" w14:textId="77777777" w:rsidR="00606DE2" w:rsidRPr="00023C73" w:rsidRDefault="00606DE2" w:rsidP="00606DE2">
      <w:pPr>
        <w:pStyle w:val="NoSpacing"/>
        <w:rPr>
          <w:rFonts w:ascii="Montserrat" w:hAnsi="Montserrat"/>
        </w:rPr>
      </w:pPr>
    </w:p>
    <w:p w14:paraId="081DBBCC" w14:textId="77777777" w:rsidR="00606DE2" w:rsidRPr="00023C73" w:rsidRDefault="00606DE2" w:rsidP="00606DE2">
      <w:pPr>
        <w:pStyle w:val="NoSpacing"/>
        <w:rPr>
          <w:rFonts w:ascii="Montserrat" w:hAnsi="Montserrat"/>
        </w:rPr>
      </w:pPr>
      <w:r w:rsidRPr="00023C73">
        <w:rPr>
          <w:rFonts w:ascii="Montserrat" w:hAnsi="Montserrat"/>
        </w:rPr>
        <w:br w:type="page"/>
      </w:r>
    </w:p>
    <w:p w14:paraId="6844E4D2" w14:textId="5BD4A729" w:rsidR="00B15FE4" w:rsidRPr="00023C73" w:rsidRDefault="00B15FE4" w:rsidP="009829BC">
      <w:pPr>
        <w:pStyle w:val="Heading1"/>
        <w:rPr>
          <w:rFonts w:ascii="Montserrat" w:hAnsi="Montserrat"/>
          <w:color w:val="136512"/>
          <w:sz w:val="72"/>
          <w:szCs w:val="72"/>
        </w:rPr>
      </w:pPr>
      <w:r w:rsidRPr="00023C73">
        <w:rPr>
          <w:rFonts w:ascii="Montserrat" w:hAnsi="Montserrat"/>
          <w:color w:val="136512"/>
          <w:sz w:val="72"/>
          <w:szCs w:val="72"/>
        </w:rPr>
        <w:lastRenderedPageBreak/>
        <w:t>Contents</w:t>
      </w:r>
    </w:p>
    <w:p w14:paraId="7F694FE6" w14:textId="5EEB9FF6" w:rsidR="7502962C" w:rsidRDefault="7502962C">
      <w:pPr>
        <w:rPr>
          <w:rFonts w:ascii="Montserrat" w:hAnsi="Montserrat"/>
        </w:rPr>
      </w:pPr>
    </w:p>
    <w:p w14:paraId="51069B02" w14:textId="77777777" w:rsidR="00A66322" w:rsidRDefault="00A66322">
      <w:pPr>
        <w:rPr>
          <w:rFonts w:ascii="Montserrat" w:hAnsi="Montserrat"/>
        </w:rPr>
      </w:pPr>
    </w:p>
    <w:p w14:paraId="0673EA1E" w14:textId="77777777" w:rsidR="00A66322" w:rsidRPr="00023C73" w:rsidRDefault="00A66322">
      <w:pPr>
        <w:rPr>
          <w:rFonts w:ascii="Montserrat" w:hAnsi="Montserrat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606DE2" w:rsidRPr="006F2979" w14:paraId="164A5E44" w14:textId="77777777" w:rsidTr="00F61541">
        <w:trPr>
          <w:trHeight w:val="1106"/>
        </w:trPr>
        <w:tc>
          <w:tcPr>
            <w:tcW w:w="7508" w:type="dxa"/>
          </w:tcPr>
          <w:p w14:paraId="7E0A8A36" w14:textId="77777777" w:rsidR="006F2979" w:rsidRDefault="00A34234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T</w:t>
            </w:r>
            <w:r w:rsidR="00683148"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 xml:space="preserve">he National Disability Data </w:t>
            </w:r>
          </w:p>
          <w:p w14:paraId="01A4C257" w14:textId="4E71C7CB" w:rsidR="00683148" w:rsidRPr="006F2979" w:rsidRDefault="00683148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Asset Council</w:t>
            </w:r>
          </w:p>
          <w:p w14:paraId="37365405" w14:textId="770F71A0" w:rsidR="00C4674B" w:rsidRPr="006F2979" w:rsidRDefault="00C4674B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3A422320" w14:textId="4BD8F1E2" w:rsidR="00C4674B" w:rsidRPr="006F2979" w:rsidRDefault="00683148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</w:rPr>
              <w:t>5</w:t>
            </w:r>
          </w:p>
        </w:tc>
      </w:tr>
      <w:tr w:rsidR="00606DE2" w:rsidRPr="006F2979" w14:paraId="0CFF5240" w14:textId="77777777" w:rsidTr="00F61541">
        <w:trPr>
          <w:trHeight w:val="1106"/>
        </w:trPr>
        <w:tc>
          <w:tcPr>
            <w:tcW w:w="7508" w:type="dxa"/>
          </w:tcPr>
          <w:p w14:paraId="0406858E" w14:textId="6523DB77" w:rsidR="00683148" w:rsidRPr="006F2979" w:rsidRDefault="00683148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About the workshop</w:t>
            </w:r>
          </w:p>
          <w:p w14:paraId="555032D2" w14:textId="77777777" w:rsidR="00304CB7" w:rsidRPr="006F2979" w:rsidRDefault="00304CB7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00BA7AA2" w14:textId="542EC44D" w:rsidR="00C4674B" w:rsidRPr="006F2979" w:rsidRDefault="007A3FEC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</w:rPr>
              <w:t>7</w:t>
            </w:r>
          </w:p>
        </w:tc>
      </w:tr>
      <w:tr w:rsidR="00606DE2" w:rsidRPr="006F2979" w14:paraId="7188D68E" w14:textId="77777777" w:rsidTr="00F61541">
        <w:trPr>
          <w:trHeight w:val="1106"/>
        </w:trPr>
        <w:tc>
          <w:tcPr>
            <w:tcW w:w="7508" w:type="dxa"/>
          </w:tcPr>
          <w:p w14:paraId="17DB48B0" w14:textId="77777777" w:rsidR="00304CB7" w:rsidRPr="006F2979" w:rsidRDefault="00304CB7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Our plan</w:t>
            </w:r>
          </w:p>
          <w:p w14:paraId="6A4D555E" w14:textId="77777777" w:rsidR="00C4674B" w:rsidRPr="006F2979" w:rsidRDefault="00C4674B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33D0EFB6" w14:textId="6C2BC37C" w:rsidR="00C4674B" w:rsidRPr="006F2979" w:rsidRDefault="007A3FEC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</w:rPr>
              <w:t>9</w:t>
            </w:r>
          </w:p>
        </w:tc>
      </w:tr>
      <w:tr w:rsidR="00606DE2" w:rsidRPr="006F2979" w14:paraId="36FE107C" w14:textId="77777777" w:rsidTr="00F61541">
        <w:trPr>
          <w:trHeight w:val="1106"/>
        </w:trPr>
        <w:tc>
          <w:tcPr>
            <w:tcW w:w="7508" w:type="dxa"/>
          </w:tcPr>
          <w:p w14:paraId="448E5ABC" w14:textId="77777777" w:rsidR="00304CB7" w:rsidRPr="006F2979" w:rsidRDefault="00304CB7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  <w:lang w:val="en-US"/>
              </w:rPr>
              <w:t>Contact us</w:t>
            </w:r>
          </w:p>
          <w:p w14:paraId="65A08568" w14:textId="77777777" w:rsidR="00C4674B" w:rsidRPr="006F2979" w:rsidRDefault="00C4674B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</w:p>
        </w:tc>
        <w:tc>
          <w:tcPr>
            <w:tcW w:w="1508" w:type="dxa"/>
          </w:tcPr>
          <w:p w14:paraId="5A2ACCC2" w14:textId="2FFE7E26" w:rsidR="00C4674B" w:rsidRPr="006F2979" w:rsidRDefault="007A3FEC" w:rsidP="008D784D">
            <w:pPr>
              <w:spacing w:line="480" w:lineRule="auto"/>
              <w:rPr>
                <w:rFonts w:ascii="Montserrat" w:hAnsi="Montserrat"/>
                <w:color w:val="136512"/>
                <w:sz w:val="40"/>
                <w:szCs w:val="40"/>
              </w:rPr>
            </w:pPr>
            <w:r w:rsidRPr="006F2979">
              <w:rPr>
                <w:rFonts w:ascii="Montserrat" w:hAnsi="Montserrat"/>
                <w:color w:val="136512"/>
                <w:sz w:val="40"/>
                <w:szCs w:val="40"/>
              </w:rPr>
              <w:t>11</w:t>
            </w:r>
          </w:p>
        </w:tc>
      </w:tr>
    </w:tbl>
    <w:p w14:paraId="686307E3" w14:textId="77777777" w:rsidR="00B15FE4" w:rsidRPr="00023C73" w:rsidRDefault="00B15FE4">
      <w:pPr>
        <w:rPr>
          <w:rFonts w:ascii="Montserrat" w:hAnsi="Montserrat"/>
        </w:rPr>
      </w:pPr>
    </w:p>
    <w:p w14:paraId="71C0E48E" w14:textId="360B3E55" w:rsidR="00B15FE4" w:rsidRPr="00023C73" w:rsidRDefault="00B15FE4">
      <w:pPr>
        <w:rPr>
          <w:rFonts w:ascii="Montserrat" w:hAnsi="Montserrat"/>
        </w:rPr>
      </w:pPr>
      <w:r w:rsidRPr="00023C73">
        <w:rPr>
          <w:rFonts w:ascii="Montserrat" w:hAnsi="Montserrat"/>
        </w:rPr>
        <w:br w:type="page"/>
      </w:r>
    </w:p>
    <w:p w14:paraId="70BB5419" w14:textId="77777777" w:rsidR="000F4638" w:rsidRPr="00023C73" w:rsidRDefault="000F4638" w:rsidP="009413FB">
      <w:pPr>
        <w:pStyle w:val="Heading2"/>
        <w:rPr>
          <w:rFonts w:ascii="Montserrat" w:hAnsi="Montserrat"/>
          <w:color w:val="0D4AC4"/>
          <w:sz w:val="52"/>
          <w:szCs w:val="52"/>
          <w:lang w:val="en-US"/>
        </w:rPr>
      </w:pPr>
      <w:r w:rsidRPr="00023C73">
        <w:rPr>
          <w:rFonts w:ascii="Montserrat" w:hAnsi="Montserrat"/>
          <w:color w:val="0D4AC4"/>
          <w:sz w:val="52"/>
          <w:szCs w:val="52"/>
          <w:lang w:val="en-US"/>
        </w:rPr>
        <w:lastRenderedPageBreak/>
        <w:t>The National Disability Data Asset Council</w:t>
      </w:r>
    </w:p>
    <w:p w14:paraId="32CC4866" w14:textId="77777777" w:rsidR="00770619" w:rsidRDefault="00770619" w:rsidP="00770619">
      <w:pPr>
        <w:rPr>
          <w:rFonts w:ascii="Montserrat" w:hAnsi="Montserrat"/>
          <w:lang w:val="en-US"/>
        </w:rPr>
      </w:pPr>
    </w:p>
    <w:p w14:paraId="46D2793C" w14:textId="77777777" w:rsidR="00EA4707" w:rsidRPr="00023C73" w:rsidRDefault="00EA4707" w:rsidP="00770619">
      <w:pPr>
        <w:rPr>
          <w:rFonts w:ascii="Montserrat" w:hAnsi="Montserrat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F4638" w:rsidRPr="00023C73" w14:paraId="0FF70DCF" w14:textId="77777777" w:rsidTr="073AD9B9">
        <w:trPr>
          <w:trHeight w:val="243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10E2377" w14:textId="77777777" w:rsidR="00C84E15" w:rsidRDefault="00C84E15" w:rsidP="00836942">
            <w:pPr>
              <w:rPr>
                <w:rFonts w:ascii="Montserrat" w:hAnsi="Montserrat"/>
                <w:sz w:val="32"/>
                <w:szCs w:val="32"/>
              </w:rPr>
            </w:pPr>
          </w:p>
          <w:p w14:paraId="35252D52" w14:textId="06082207" w:rsidR="000F4638" w:rsidRPr="00023C73" w:rsidRDefault="00B9239B" w:rsidP="00836942">
            <w:pPr>
              <w:rPr>
                <w:rFonts w:ascii="Montserrat" w:hAnsi="Montserrat"/>
                <w:sz w:val="32"/>
                <w:szCs w:val="32"/>
              </w:rPr>
            </w:pPr>
            <w:r w:rsidRPr="00023C73">
              <w:rPr>
                <w:rFonts w:ascii="Montserrat" w:hAnsi="Montserrat"/>
                <w:noProof/>
                <w:sz w:val="32"/>
                <w:szCs w:val="32"/>
              </w:rPr>
              <w:drawing>
                <wp:inline distT="0" distB="0" distL="0" distR="0" wp14:anchorId="701BC751" wp14:editId="27A2B27E">
                  <wp:extent cx="1617980" cy="1407642"/>
                  <wp:effectExtent l="0" t="0" r="1270" b="2540"/>
                  <wp:docPr id="2080132830" name="Picture 14" descr="The National Disability Data Asset logo which is a curved colourful line connected to dots to symbolise linking people and da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32830" name="Picture 14" descr="The National Disability Data Asset logo which is a curved colourful line connected to dots to symbolise linking people and data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4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CB9EB7A" w14:textId="347AF3EC" w:rsidR="000F4638" w:rsidRPr="00C84E15" w:rsidRDefault="000F4638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 xml:space="preserve">The National Disability Data Asset </w:t>
            </w:r>
            <w:r w:rsidR="642D2C80" w:rsidRPr="00C84E15">
              <w:rPr>
                <w:rFonts w:ascii="Montserrat" w:hAnsi="Montserrat"/>
                <w:sz w:val="28"/>
                <w:szCs w:val="28"/>
                <w:lang w:val="en-US"/>
              </w:rPr>
              <w:t>is a new way to connect</w:t>
            </w: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="00D81999" w:rsidRPr="00D8199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data</w:t>
            </w:r>
            <w:r w:rsidR="00D81999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>about people with disability.</w:t>
            </w:r>
          </w:p>
          <w:p w14:paraId="7B578541" w14:textId="77777777" w:rsidR="00386606" w:rsidRDefault="00386606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6B8EDAAB" w14:textId="77777777" w:rsidR="00C84E15" w:rsidRPr="00C84E15" w:rsidRDefault="00C84E1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38BA99F" w14:textId="39E13234" w:rsidR="000F4638" w:rsidRPr="00C84E15" w:rsidRDefault="000F4638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 xml:space="preserve">We call it the </w:t>
            </w:r>
            <w:r w:rsidR="00E0042E" w:rsidRPr="00C84E15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00E0042E" w:rsidRPr="00C84E15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>sset for short.</w:t>
            </w:r>
          </w:p>
        </w:tc>
      </w:tr>
      <w:tr w:rsidR="000F4638" w:rsidRPr="00023C73" w14:paraId="68AA2788" w14:textId="77777777" w:rsidTr="073AD9B9">
        <w:trPr>
          <w:trHeight w:val="259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FAB511" w14:textId="77777777" w:rsidR="00386606" w:rsidRPr="00023C73" w:rsidRDefault="00386606" w:rsidP="00836942">
            <w:pPr>
              <w:spacing w:line="480" w:lineRule="auto"/>
              <w:rPr>
                <w:rFonts w:ascii="Montserrat" w:hAnsi="Montserrat"/>
                <w:sz w:val="32"/>
                <w:szCs w:val="32"/>
              </w:rPr>
            </w:pPr>
          </w:p>
          <w:p w14:paraId="28CFDAD7" w14:textId="77777777" w:rsidR="00C84E15" w:rsidRDefault="00C84E15" w:rsidP="00836942">
            <w:pPr>
              <w:spacing w:line="480" w:lineRule="auto"/>
              <w:rPr>
                <w:rFonts w:ascii="Montserrat" w:hAnsi="Montserrat"/>
                <w:sz w:val="32"/>
                <w:szCs w:val="32"/>
              </w:rPr>
            </w:pPr>
          </w:p>
          <w:p w14:paraId="5DE55979" w14:textId="210DC874" w:rsidR="000F4638" w:rsidRPr="00023C73" w:rsidRDefault="000F4638" w:rsidP="00836942">
            <w:pPr>
              <w:spacing w:line="480" w:lineRule="auto"/>
              <w:rPr>
                <w:rFonts w:ascii="Montserrat" w:hAnsi="Montserrat"/>
                <w:sz w:val="32"/>
                <w:szCs w:val="32"/>
              </w:rPr>
            </w:pPr>
            <w:r w:rsidRPr="00023C73">
              <w:rPr>
                <w:rFonts w:ascii="Montserrat" w:hAnsi="Montserrat"/>
                <w:noProof/>
                <w:sz w:val="32"/>
                <w:szCs w:val="32"/>
              </w:rPr>
              <w:drawing>
                <wp:inline distT="0" distB="0" distL="0" distR="0" wp14:anchorId="62BB6F9C" wp14:editId="4BB5A064">
                  <wp:extent cx="1617980" cy="1617980"/>
                  <wp:effectExtent l="0" t="0" r="1270" b="0"/>
                  <wp:docPr id="1300738391" name="Picture 15" descr="A graph with a red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graph with a red line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BE1A84F" w14:textId="77777777" w:rsidR="00C84E15" w:rsidRPr="00C84E15" w:rsidRDefault="00C84E15" w:rsidP="00836942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bCs/>
                <w:sz w:val="28"/>
                <w:szCs w:val="28"/>
                <w:lang w:val="en-US"/>
              </w:rPr>
            </w:pPr>
          </w:p>
          <w:p w14:paraId="11FEC0E5" w14:textId="77777777" w:rsidR="00C84E15" w:rsidRPr="00C84E15" w:rsidRDefault="00C84E15" w:rsidP="00836942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bCs/>
                <w:sz w:val="28"/>
                <w:szCs w:val="28"/>
                <w:lang w:val="en-US"/>
              </w:rPr>
            </w:pPr>
          </w:p>
          <w:p w14:paraId="42A6578A" w14:textId="45F071AD" w:rsidR="000F4638" w:rsidRPr="00C84E15" w:rsidRDefault="000F4638" w:rsidP="00836942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Data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is </w:t>
            </w:r>
          </w:p>
          <w:p w14:paraId="120F49B8" w14:textId="77777777" w:rsidR="00A10360" w:rsidRPr="00C84E15" w:rsidRDefault="00A10360" w:rsidP="00836942">
            <w:p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02792825" w14:textId="0A855AB9" w:rsidR="000F4638" w:rsidRPr="00C84E15" w:rsidRDefault="000F4638" w:rsidP="00836942">
            <w:pPr>
              <w:numPr>
                <w:ilvl w:val="0"/>
                <w:numId w:val="9"/>
              </w:num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>Facts</w:t>
            </w:r>
          </w:p>
          <w:p w14:paraId="7D05D334" w14:textId="38F62341" w:rsidR="000F4638" w:rsidRPr="00C84E15" w:rsidRDefault="000F4638" w:rsidP="00836942">
            <w:pPr>
              <w:numPr>
                <w:ilvl w:val="0"/>
                <w:numId w:val="9"/>
              </w:num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>Information</w:t>
            </w:r>
          </w:p>
          <w:p w14:paraId="638461D6" w14:textId="55B3495B" w:rsidR="000F4638" w:rsidRPr="00C84E15" w:rsidRDefault="000F4638" w:rsidP="00836942">
            <w:pPr>
              <w:numPr>
                <w:ilvl w:val="0"/>
                <w:numId w:val="9"/>
              </w:numPr>
              <w:tabs>
                <w:tab w:val="left" w:pos="1504"/>
              </w:tabs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C84E15">
              <w:rPr>
                <w:rFonts w:ascii="Montserrat" w:hAnsi="Montserrat"/>
                <w:sz w:val="28"/>
                <w:szCs w:val="28"/>
                <w:lang w:val="en-US"/>
              </w:rPr>
              <w:t>Records.</w:t>
            </w:r>
          </w:p>
        </w:tc>
      </w:tr>
      <w:tr w:rsidR="000F4638" w:rsidRPr="00023C73" w14:paraId="71FD4613" w14:textId="77777777" w:rsidTr="073AD9B9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E156549" w14:textId="77777777" w:rsidR="00C84E15" w:rsidRDefault="00C84E15" w:rsidP="00836942">
            <w:pPr>
              <w:spacing w:line="480" w:lineRule="auto"/>
              <w:rPr>
                <w:rFonts w:ascii="Montserrat" w:hAnsi="Montserrat"/>
                <w:sz w:val="32"/>
                <w:szCs w:val="32"/>
              </w:rPr>
            </w:pPr>
          </w:p>
          <w:p w14:paraId="7223A2CA" w14:textId="25DB8EC4" w:rsidR="000F4638" w:rsidRPr="00023C73" w:rsidRDefault="000F4638" w:rsidP="00836942">
            <w:pPr>
              <w:spacing w:line="480" w:lineRule="auto"/>
              <w:rPr>
                <w:rFonts w:ascii="Montserrat" w:hAnsi="Montserrat"/>
                <w:sz w:val="32"/>
                <w:szCs w:val="32"/>
              </w:rPr>
            </w:pPr>
            <w:r w:rsidRPr="00023C73">
              <w:rPr>
                <w:rFonts w:ascii="Montserrat" w:hAnsi="Montserrat"/>
                <w:noProof/>
                <w:sz w:val="32"/>
                <w:szCs w:val="32"/>
              </w:rPr>
              <w:drawing>
                <wp:inline distT="0" distB="0" distL="0" distR="0" wp14:anchorId="1C762850" wp14:editId="7BF53DA1">
                  <wp:extent cx="1617980" cy="1617980"/>
                  <wp:effectExtent l="0" t="0" r="0" b="1270"/>
                  <wp:docPr id="2116582284" name="Picture 17" descr="A person holding a piece of pa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person holding a piece of paper"/>
                          <pic:cNvPicPr/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7D2BBF1" w14:textId="77777777" w:rsidR="00386606" w:rsidRDefault="00386606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2067233" w14:textId="77777777" w:rsidR="00C84E15" w:rsidRDefault="00C84E1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59BD35B" w14:textId="77777777" w:rsidR="00C84E15" w:rsidRPr="00C84E15" w:rsidRDefault="00C84E1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1B60358" w14:textId="355DDC3F" w:rsidR="000F4638" w:rsidRPr="00C84E15" w:rsidRDefault="000F4638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The </w:t>
            </w:r>
            <w:r w:rsidR="2F6EFFEE" w:rsidRPr="073AD9B9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2F6EFFEE" w:rsidRPr="073AD9B9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sset will help the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government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make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good decisions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to help people with disability.</w:t>
            </w:r>
          </w:p>
          <w:p w14:paraId="2EAB0576" w14:textId="77777777" w:rsidR="000F4638" w:rsidRPr="00C84E15" w:rsidRDefault="000F4638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0F4638" w:rsidRPr="004757CE" w14:paraId="612645E4" w14:textId="77777777" w:rsidTr="073AD9B9">
        <w:trPr>
          <w:trHeight w:val="325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FA8A3E1" w14:textId="589B309C" w:rsidR="00A85EB7" w:rsidRPr="004757CE" w:rsidRDefault="00472254" w:rsidP="00A600DE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AU"/>
                <w14:ligatures w14:val="none"/>
              </w:rPr>
            </w:pPr>
            <w:r w:rsidRPr="00023C73">
              <w:rPr>
                <w:rFonts w:ascii="Montserrat" w:hAnsi="Montserrat"/>
                <w:noProof/>
                <w:sz w:val="32"/>
                <w:szCs w:val="32"/>
              </w:rPr>
              <w:lastRenderedPageBreak/>
              <w:drawing>
                <wp:inline distT="0" distB="0" distL="0" distR="0" wp14:anchorId="54A4C602" wp14:editId="504D25CC">
                  <wp:extent cx="1735791" cy="1295400"/>
                  <wp:effectExtent l="0" t="0" r="0" b="0"/>
                  <wp:docPr id="1610126062" name="Picture 10" descr="National Disability Data Asset Council members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26062" name="Picture 10" descr="National Disability Data Asset Council members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000" cy="130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53670" w14:textId="77777777" w:rsidR="00A85EB7" w:rsidRPr="004757CE" w:rsidRDefault="00A85EB7" w:rsidP="00A600DE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AU"/>
                <w14:ligatures w14:val="none"/>
              </w:rPr>
            </w:pPr>
          </w:p>
          <w:p w14:paraId="5C7E331E" w14:textId="516FC50E" w:rsidR="00A600DE" w:rsidRPr="004757CE" w:rsidRDefault="00A600DE" w:rsidP="00A600DE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  <w:p w14:paraId="1C087CB9" w14:textId="707BFAEF" w:rsidR="000F4638" w:rsidRPr="004757CE" w:rsidRDefault="000F4638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CA5849A" w14:textId="1F2C9FF7" w:rsidR="000F4638" w:rsidRPr="004757CE" w:rsidRDefault="000F4638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The National Disability Data Asset Council </w:t>
            </w:r>
            <w:r w:rsidR="19F7440D"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make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sure the government uses the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2F6EFFEE"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D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ata </w:t>
            </w:r>
            <w:r w:rsidR="2F6EFFEE"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sset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in </w:t>
            </w:r>
            <w:r w:rsidR="19F7440D"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a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way </w:t>
            </w:r>
            <w:r w:rsidR="19F7440D" w:rsidRPr="073AD9B9">
              <w:rPr>
                <w:rFonts w:ascii="Montserrat" w:hAnsi="Montserrat"/>
                <w:sz w:val="28"/>
                <w:szCs w:val="28"/>
                <w:lang w:val="en-US"/>
              </w:rPr>
              <w:t>that helps people with disability</w:t>
            </w:r>
          </w:p>
          <w:p w14:paraId="7A45D7BF" w14:textId="77777777" w:rsidR="002C7DF3" w:rsidRPr="004757CE" w:rsidRDefault="002C7DF3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3ACC2316" w14:textId="77777777" w:rsidR="00386606" w:rsidRPr="004757CE" w:rsidRDefault="00386606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DA63974" w14:textId="3267F0C0" w:rsidR="000F4638" w:rsidRPr="004757CE" w:rsidRDefault="000F4638" w:rsidP="4D007663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We call them the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Council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for short.</w:t>
            </w:r>
          </w:p>
          <w:p w14:paraId="66CBEA2A" w14:textId="6D0C0017" w:rsidR="000F4638" w:rsidRPr="004757CE" w:rsidRDefault="000F4638" w:rsidP="4D007663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4DCAEAF" w14:textId="0D1E5477" w:rsidR="000F4638" w:rsidRPr="004757CE" w:rsidRDefault="41D7AB0C" w:rsidP="4D007663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>There are 1</w:t>
            </w:r>
            <w:r w:rsidR="00F244E3" w:rsidRPr="004757CE">
              <w:rPr>
                <w:rFonts w:ascii="Montserrat" w:hAnsi="Montserrat"/>
                <w:sz w:val="28"/>
                <w:szCs w:val="28"/>
                <w:lang w:val="en-US"/>
              </w:rPr>
              <w:t>2</w:t>
            </w: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 xml:space="preserve"> people on the Council. </w:t>
            </w:r>
          </w:p>
        </w:tc>
      </w:tr>
    </w:tbl>
    <w:p w14:paraId="0B5576C8" w14:textId="77777777" w:rsidR="009413FB" w:rsidRPr="00023C73" w:rsidRDefault="009413FB" w:rsidP="009413FB">
      <w:pPr>
        <w:rPr>
          <w:rFonts w:ascii="Montserrat" w:eastAsiaTheme="majorEastAsia" w:hAnsi="Montserrat" w:cstheme="majorBidi"/>
          <w:b/>
          <w:bCs/>
          <w:lang w:val="en-US"/>
        </w:rPr>
      </w:pPr>
      <w:r w:rsidRPr="00023C73">
        <w:rPr>
          <w:rFonts w:ascii="Montserrat" w:hAnsi="Montserrat"/>
          <w:lang w:val="en-US"/>
        </w:rPr>
        <w:br w:type="page"/>
      </w:r>
    </w:p>
    <w:p w14:paraId="1A5BDCA4" w14:textId="6515AB32" w:rsidR="000F4638" w:rsidRPr="00023C73" w:rsidRDefault="009413FB" w:rsidP="009413FB">
      <w:pPr>
        <w:pStyle w:val="Heading2"/>
        <w:rPr>
          <w:rFonts w:ascii="Montserrat" w:hAnsi="Montserrat"/>
          <w:color w:val="0D4AC4"/>
          <w:sz w:val="52"/>
          <w:szCs w:val="52"/>
          <w:lang w:val="en-US"/>
        </w:rPr>
      </w:pPr>
      <w:r w:rsidRPr="00023C73">
        <w:rPr>
          <w:rFonts w:ascii="Montserrat" w:hAnsi="Montserrat"/>
          <w:color w:val="0D4AC4"/>
          <w:sz w:val="52"/>
          <w:szCs w:val="52"/>
          <w:lang w:val="en-US"/>
        </w:rPr>
        <w:lastRenderedPageBreak/>
        <w:t>About the workshop</w:t>
      </w:r>
    </w:p>
    <w:p w14:paraId="03E575D1" w14:textId="77777777" w:rsidR="009413FB" w:rsidRPr="00023C73" w:rsidRDefault="009413FB" w:rsidP="009413FB">
      <w:pPr>
        <w:rPr>
          <w:rFonts w:ascii="Montserrat" w:hAnsi="Montserrat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5795"/>
      </w:tblGrid>
      <w:tr w:rsidR="009413FB" w:rsidRPr="004757CE" w14:paraId="27A751EB" w14:textId="77777777" w:rsidTr="0A0643E1">
        <w:trPr>
          <w:trHeight w:val="2969"/>
        </w:trPr>
        <w:tc>
          <w:tcPr>
            <w:tcW w:w="3221" w:type="dxa"/>
          </w:tcPr>
          <w:p w14:paraId="74F02ACE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5777F284" wp14:editId="2F9FA6C5">
                  <wp:extent cx="1617980" cy="1617980"/>
                  <wp:effectExtent l="0" t="0" r="1270" b="1270"/>
                  <wp:docPr id="914272074" name="Picture 14" descr="A group of people standing around a person in a wheelchair with speech bubbles above their head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group of people standing around a person in a wheelchair with speech bubbles above their heads.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3CA71DBE" w14:textId="50FB57B5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The Council had a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workshop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in July 2024.</w:t>
            </w:r>
          </w:p>
          <w:p w14:paraId="722CD411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3542A67" w14:textId="77777777" w:rsidR="004757CE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 xml:space="preserve">A workshop is when people in a group talk about </w:t>
            </w:r>
            <w:r w:rsidR="009E4338" w:rsidRPr="004757CE">
              <w:rPr>
                <w:rFonts w:ascii="Montserrat" w:hAnsi="Montserrat"/>
                <w:sz w:val="28"/>
                <w:szCs w:val="28"/>
                <w:lang w:val="en-US"/>
              </w:rPr>
              <w:t xml:space="preserve">important </w:t>
            </w:r>
          </w:p>
          <w:p w14:paraId="44C479EA" w14:textId="77777777" w:rsidR="004757CE" w:rsidRPr="004757CE" w:rsidRDefault="004757CE" w:rsidP="004757C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>Ideas</w:t>
            </w:r>
          </w:p>
          <w:p w14:paraId="3CD08C68" w14:textId="69B5C757" w:rsidR="009413FB" w:rsidRPr="004757CE" w:rsidRDefault="004757CE" w:rsidP="004757CE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>I</w:t>
            </w:r>
            <w:r w:rsidR="009E4338" w:rsidRPr="004757CE">
              <w:rPr>
                <w:rFonts w:ascii="Montserrat" w:hAnsi="Montserrat"/>
                <w:sz w:val="28"/>
                <w:szCs w:val="28"/>
                <w:lang w:val="en-US"/>
              </w:rPr>
              <w:t>ssue</w:t>
            </w:r>
            <w:r w:rsidR="008F5255" w:rsidRPr="004757CE">
              <w:rPr>
                <w:rFonts w:ascii="Montserrat" w:hAnsi="Montserrat"/>
                <w:sz w:val="28"/>
                <w:szCs w:val="28"/>
                <w:lang w:val="en-US"/>
              </w:rPr>
              <w:t>s</w:t>
            </w:r>
            <w:r w:rsidR="009413FB" w:rsidRPr="004757CE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9413FB" w:rsidRPr="004757CE" w14:paraId="7565AF58" w14:textId="77777777" w:rsidTr="0A0643E1">
        <w:trPr>
          <w:trHeight w:val="2968"/>
        </w:trPr>
        <w:tc>
          <w:tcPr>
            <w:tcW w:w="3221" w:type="dxa"/>
          </w:tcPr>
          <w:p w14:paraId="58FE5992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1ACD8DDD" wp14:editId="5AC816E6">
                  <wp:extent cx="1617980" cy="1617980"/>
                  <wp:effectExtent l="0" t="0" r="1270" b="1270"/>
                  <wp:docPr id="112913632" name="Picture 15" descr="A group of people posing for a ph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group of people posing for a photo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30BF0E88" w14:textId="77777777" w:rsidR="009413FB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818D530" w14:textId="77777777" w:rsidR="000F790C" w:rsidRPr="004757CE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C9D3EBD" w14:textId="0393C335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>The Council asked people with disability to come to the workshop.</w:t>
            </w:r>
          </w:p>
          <w:p w14:paraId="277CAF81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9413FB" w:rsidRPr="004757CE" w14:paraId="702F2B23" w14:textId="77777777" w:rsidTr="0A0643E1">
        <w:trPr>
          <w:trHeight w:val="2967"/>
        </w:trPr>
        <w:tc>
          <w:tcPr>
            <w:tcW w:w="3221" w:type="dxa"/>
          </w:tcPr>
          <w:p w14:paraId="5904A7BF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49235790" wp14:editId="6BE2F944">
                  <wp:extent cx="1617980" cy="1617980"/>
                  <wp:effectExtent l="0" t="0" r="0" b="1270"/>
                  <wp:docPr id="578113123" name="Picture 16" descr="A hand holding a pen over a page with the words quest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hand holding a pen over a page with the words questions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22A43011" w14:textId="77777777" w:rsidR="009413FB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14940A8F" w14:textId="77777777" w:rsidR="000F790C" w:rsidRPr="004757CE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FD4C250" w14:textId="79EE418F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A0643E1">
              <w:rPr>
                <w:rFonts w:ascii="Montserrat" w:hAnsi="Montserrat"/>
                <w:sz w:val="28"/>
                <w:szCs w:val="28"/>
                <w:lang w:val="en-US"/>
              </w:rPr>
              <w:t xml:space="preserve">The Council asked everyone in the workshop </w:t>
            </w:r>
            <w:r w:rsidRPr="0A0643E1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3</w:t>
            </w:r>
            <w:r w:rsidRPr="0A0643E1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  <w:r w:rsidRPr="0A0643E1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questions</w:t>
            </w:r>
            <w:r w:rsidRPr="0A0643E1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  <w:tr w:rsidR="009413FB" w:rsidRPr="004757CE" w14:paraId="19DA666D" w14:textId="77777777" w:rsidTr="00A66322">
        <w:trPr>
          <w:trHeight w:val="2542"/>
        </w:trPr>
        <w:tc>
          <w:tcPr>
            <w:tcW w:w="3221" w:type="dxa"/>
          </w:tcPr>
          <w:p w14:paraId="5C96C0C5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7D818A41" wp14:editId="6DA1D6D2">
                  <wp:extent cx="1617980" cy="1617980"/>
                  <wp:effectExtent l="0" t="0" r="1270" b="0"/>
                  <wp:docPr id="525279903" name="Picture 17" descr="A person with her hands ou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person with her hands out"/>
                          <pic:cNvPicPr/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1E6E2481" w14:textId="77777777" w:rsidR="009413FB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00A09A6" w14:textId="77777777" w:rsidR="000F790C" w:rsidRPr="004757CE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027B21AA" w14:textId="6593256B" w:rsidR="009413FB" w:rsidRPr="004757CE" w:rsidRDefault="009413FB" w:rsidP="00836942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What do people want to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know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about the </w:t>
            </w:r>
            <w:r w:rsidR="2F6EFFEE" w:rsidRPr="073AD9B9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2F6EFFEE" w:rsidRPr="073AD9B9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sset?</w:t>
            </w:r>
          </w:p>
          <w:p w14:paraId="48C71E18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9413FB" w:rsidRPr="004757CE" w14:paraId="6A83955D" w14:textId="77777777" w:rsidTr="00A66322">
        <w:trPr>
          <w:trHeight w:val="3109"/>
        </w:trPr>
        <w:tc>
          <w:tcPr>
            <w:tcW w:w="3221" w:type="dxa"/>
          </w:tcPr>
          <w:p w14:paraId="6A9816B2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lastRenderedPageBreak/>
              <w:drawing>
                <wp:inline distT="0" distB="0" distL="0" distR="0" wp14:anchorId="74BB3630" wp14:editId="4D1AD209">
                  <wp:extent cx="1623060" cy="1623060"/>
                  <wp:effectExtent l="0" t="0" r="0" b="0"/>
                  <wp:docPr id="1019389872" name="Picture 14" descr="A person giving a thumbs up to another pers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person giving a thumbs up to another person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7ABA638" w14:textId="77777777" w:rsidR="009413FB" w:rsidRPr="004757CE" w:rsidRDefault="009413FB" w:rsidP="00836942">
            <w:pPr>
              <w:pStyle w:val="ListParagraph"/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F14A057" w14:textId="07D95B6B" w:rsidR="009413FB" w:rsidRPr="004757CE" w:rsidRDefault="009413FB" w:rsidP="0083694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What do people want to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learn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about from</w:t>
            </w:r>
            <w:r w:rsidR="11025286"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research using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the </w:t>
            </w:r>
            <w:r w:rsidR="11025286" w:rsidRPr="073AD9B9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11025286" w:rsidRPr="073AD9B9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sset?</w:t>
            </w:r>
          </w:p>
          <w:p w14:paraId="1557F5F6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</w:tc>
      </w:tr>
      <w:tr w:rsidR="009413FB" w:rsidRPr="004757CE" w14:paraId="5BDAE293" w14:textId="77777777" w:rsidTr="00A66322">
        <w:trPr>
          <w:trHeight w:val="3184"/>
        </w:trPr>
        <w:tc>
          <w:tcPr>
            <w:tcW w:w="3221" w:type="dxa"/>
          </w:tcPr>
          <w:p w14:paraId="5505F710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18F89430" wp14:editId="1359C504">
                  <wp:extent cx="1623060" cy="1623060"/>
                  <wp:effectExtent l="0" t="0" r="0" b="0"/>
                  <wp:docPr id="1998550328" name="Picture 15" descr="2 people sitting and talk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2 people sitting and talking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60E3F854" w14:textId="77777777" w:rsidR="009413FB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B72A2F6" w14:textId="77777777" w:rsidR="000F790C" w:rsidRPr="004757CE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4BA8E5A" w14:textId="1C00D70D" w:rsidR="009413FB" w:rsidRPr="004757CE" w:rsidRDefault="009413FB" w:rsidP="00836942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How should we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tell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people about the </w:t>
            </w:r>
            <w:r w:rsidR="11025286" w:rsidRPr="073AD9B9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11025286" w:rsidRPr="073AD9B9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sset?</w:t>
            </w:r>
          </w:p>
          <w:p w14:paraId="23F3D263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9413FB" w:rsidRPr="004757CE" w14:paraId="65A4D793" w14:textId="77777777" w:rsidTr="00A66322">
        <w:trPr>
          <w:trHeight w:val="2179"/>
        </w:trPr>
        <w:tc>
          <w:tcPr>
            <w:tcW w:w="3221" w:type="dxa"/>
          </w:tcPr>
          <w:p w14:paraId="77330D99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75E7DA2E" wp14:editId="5AAA0B99">
                  <wp:extent cx="1623060" cy="1623060"/>
                  <wp:effectExtent l="0" t="0" r="0" b="0"/>
                  <wp:docPr id="520530456" name="Picture 16" descr="a book with the words plan on the front and a picture of people looking at a white pag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book with the words plan on the front and a picture of people looking at a white page."/>
                          <pic:cNvPicPr/>
                        </pic:nvPicPr>
                        <pic:blipFill>
                          <a:blip r:embed="rId2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794B5709" w14:textId="77777777" w:rsidR="000F790C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C9D8B82" w14:textId="67E28D15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We put all the answers together into a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plan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  <w:p w14:paraId="42FDEDD7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229A3570" w14:textId="42CDCC9F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The plan says how we will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share information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with the community.</w:t>
            </w:r>
          </w:p>
          <w:p w14:paraId="1100C57C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9413FB" w:rsidRPr="004757CE" w14:paraId="79AF5C61" w14:textId="77777777" w:rsidTr="00A66322">
        <w:trPr>
          <w:trHeight w:val="2825"/>
        </w:trPr>
        <w:tc>
          <w:tcPr>
            <w:tcW w:w="3221" w:type="dxa"/>
          </w:tcPr>
          <w:p w14:paraId="7FEEFEB6" w14:textId="77777777" w:rsidR="009413FB" w:rsidRPr="004757CE" w:rsidRDefault="009413FB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4757CE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488BD435" wp14:editId="3758D71C">
                  <wp:extent cx="1623060" cy="1623060"/>
                  <wp:effectExtent l="0" t="0" r="0" b="0"/>
                  <wp:docPr id="955133689" name="Picture 17" descr="A person holding a clipboard with a green check mark on 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person holding a clipboard with a green check mark on it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0EAE83EE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8080605" w14:textId="77777777" w:rsidR="009413FB" w:rsidRPr="004757CE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4EBA0EC" w14:textId="77777777" w:rsidR="009413FB" w:rsidRDefault="009413FB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 xml:space="preserve">The Council </w:t>
            </w:r>
            <w:r w:rsidRPr="004757CE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approved</w:t>
            </w:r>
            <w:r w:rsidRPr="004757CE">
              <w:rPr>
                <w:rFonts w:ascii="Montserrat" w:hAnsi="Montserrat"/>
                <w:sz w:val="28"/>
                <w:szCs w:val="28"/>
                <w:lang w:val="en-US"/>
              </w:rPr>
              <w:t xml:space="preserve"> the plan.</w:t>
            </w:r>
          </w:p>
          <w:p w14:paraId="24C3A1A8" w14:textId="77777777" w:rsidR="000F790C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46DBCF5F" w14:textId="33C4679F" w:rsidR="000F790C" w:rsidRPr="004757CE" w:rsidRDefault="000F790C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>
              <w:rPr>
                <w:rFonts w:ascii="Montserrat" w:hAnsi="Montserrat"/>
                <w:sz w:val="28"/>
                <w:szCs w:val="28"/>
                <w:lang w:val="en-US"/>
              </w:rPr>
              <w:t>This means they said it is good.</w:t>
            </w:r>
          </w:p>
        </w:tc>
      </w:tr>
    </w:tbl>
    <w:p w14:paraId="6DD2A989" w14:textId="4FCA8EE1" w:rsidR="004757CE" w:rsidRDefault="004757CE">
      <w:pPr>
        <w:rPr>
          <w:rFonts w:ascii="Montserrat" w:hAnsi="Montserrat"/>
        </w:rPr>
      </w:pPr>
    </w:p>
    <w:p w14:paraId="28D83969" w14:textId="77777777" w:rsidR="004757CE" w:rsidRDefault="004757CE">
      <w:pPr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03C95F07" w14:textId="20D7AFD3" w:rsidR="009413FB" w:rsidRDefault="00030365" w:rsidP="00030365">
      <w:pPr>
        <w:pStyle w:val="Heading2"/>
        <w:rPr>
          <w:rFonts w:ascii="Montserrat" w:hAnsi="Montserrat"/>
          <w:color w:val="0D4AC4"/>
          <w:sz w:val="52"/>
          <w:szCs w:val="52"/>
          <w:lang w:val="en-US"/>
        </w:rPr>
      </w:pPr>
      <w:r w:rsidRPr="00023C73">
        <w:rPr>
          <w:rFonts w:ascii="Montserrat" w:hAnsi="Montserrat"/>
          <w:color w:val="0D4AC4"/>
          <w:sz w:val="52"/>
          <w:szCs w:val="52"/>
          <w:lang w:val="en-US"/>
        </w:rPr>
        <w:lastRenderedPageBreak/>
        <w:t>Our plan</w:t>
      </w:r>
    </w:p>
    <w:p w14:paraId="18FF00BB" w14:textId="77777777" w:rsidR="00D53F64" w:rsidRPr="00D53F64" w:rsidRDefault="00D53F64" w:rsidP="00D53F64">
      <w:pPr>
        <w:rPr>
          <w:lang w:val="en-US"/>
        </w:rPr>
      </w:pPr>
    </w:p>
    <w:tbl>
      <w:tblPr>
        <w:tblStyle w:val="TableGrid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3223"/>
        <w:gridCol w:w="5793"/>
      </w:tblGrid>
      <w:tr w:rsidR="00030365" w:rsidRPr="00611E3B" w14:paraId="6B0E48CF" w14:textId="77777777" w:rsidTr="073AD9B9">
        <w:trPr>
          <w:trHeight w:val="2969"/>
        </w:trPr>
        <w:tc>
          <w:tcPr>
            <w:tcW w:w="3223" w:type="dxa"/>
          </w:tcPr>
          <w:p w14:paraId="388E62FA" w14:textId="77777777" w:rsidR="00D53F64" w:rsidRDefault="00D53F64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  <w:p w14:paraId="1D938E36" w14:textId="250128FE" w:rsidR="00030365" w:rsidRPr="00611E3B" w:rsidRDefault="00030365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767F3409" wp14:editId="08FC32E9">
                  <wp:extent cx="1617980" cy="1617980"/>
                  <wp:effectExtent l="0" t="0" r="0" b="1270"/>
                  <wp:docPr id="1188705235" name="Picture 14" descr="A person holding a clipboard with a pen and check mar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person holding a clipboard with a pen and check marks"/>
                          <pic:cNvPicPr/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14:paraId="6BBF32D6" w14:textId="77777777" w:rsidR="00D53F64" w:rsidRDefault="00D53F64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4A40E0B" w14:textId="09CBD536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>We want to tell everyone about</w:t>
            </w:r>
            <w:r w:rsidR="00DA26BC"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 what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 the </w:t>
            </w:r>
            <w:r w:rsidR="00B464D7">
              <w:rPr>
                <w:rFonts w:ascii="Montserrat" w:hAnsi="Montserrat"/>
                <w:sz w:val="28"/>
                <w:szCs w:val="28"/>
                <w:lang w:val="en-US"/>
              </w:rPr>
              <w:t>D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ata </w:t>
            </w:r>
            <w:r w:rsidR="00B464D7">
              <w:rPr>
                <w:rFonts w:ascii="Montserrat" w:hAnsi="Montserrat"/>
                <w:sz w:val="28"/>
                <w:szCs w:val="28"/>
                <w:lang w:val="en-US"/>
              </w:rPr>
              <w:t>A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>sset is</w:t>
            </w:r>
            <w:r w:rsidR="00DA26BC" w:rsidRPr="00611E3B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 </w:t>
            </w:r>
          </w:p>
          <w:p w14:paraId="56501E88" w14:textId="77777777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B3182AE" w14:textId="77777777" w:rsidR="004B4ED3" w:rsidRPr="00611E3B" w:rsidRDefault="5F03C0BC" w:rsidP="004B4ED3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We want to </w:t>
            </w:r>
            <w:r w:rsidR="03EC3101" w:rsidRPr="073AD9B9">
              <w:rPr>
                <w:rFonts w:ascii="Montserrat" w:hAnsi="Montserrat"/>
                <w:sz w:val="28"/>
                <w:szCs w:val="28"/>
              </w:rPr>
              <w:t xml:space="preserve">work with </w:t>
            </w:r>
            <w:r w:rsidR="48AED637" w:rsidRPr="073AD9B9">
              <w:rPr>
                <w:rFonts w:ascii="Montserrat" w:hAnsi="Montserrat"/>
                <w:sz w:val="28"/>
                <w:szCs w:val="28"/>
              </w:rPr>
              <w:t xml:space="preserve">disability community </w:t>
            </w:r>
            <w:r w:rsidR="48AED637" w:rsidRPr="073AD9B9">
              <w:rPr>
                <w:rFonts w:ascii="Montserrat" w:hAnsi="Montserrat"/>
                <w:b/>
                <w:bCs/>
                <w:sz w:val="28"/>
                <w:szCs w:val="28"/>
              </w:rPr>
              <w:t>representatives</w:t>
            </w:r>
            <w:r w:rsidR="48AED637" w:rsidRPr="073AD9B9">
              <w:rPr>
                <w:rFonts w:ascii="Montserrat" w:hAnsi="Montserrat"/>
                <w:sz w:val="28"/>
                <w:szCs w:val="28"/>
              </w:rPr>
              <w:t>.</w:t>
            </w:r>
          </w:p>
          <w:p w14:paraId="756F19DC" w14:textId="77777777" w:rsidR="004B4ED3" w:rsidRPr="00611E3B" w:rsidRDefault="004B4ED3" w:rsidP="004B4ED3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3F8F27FD" w14:textId="445E0A2D" w:rsidR="00471604" w:rsidRPr="00611E3B" w:rsidRDefault="004B4ED3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sz w:val="28"/>
                <w:szCs w:val="28"/>
              </w:rPr>
              <w:t>Representatives</w:t>
            </w:r>
            <w:r w:rsidR="00511DBB" w:rsidRPr="00611E3B">
              <w:rPr>
                <w:rFonts w:ascii="Montserrat" w:hAnsi="Montserrat"/>
                <w:sz w:val="28"/>
                <w:szCs w:val="28"/>
              </w:rPr>
              <w:t xml:space="preserve"> </w:t>
            </w:r>
            <w:r w:rsidRPr="00611E3B">
              <w:rPr>
                <w:rFonts w:ascii="Montserrat" w:hAnsi="Montserrat"/>
                <w:sz w:val="28"/>
                <w:szCs w:val="28"/>
              </w:rPr>
              <w:t>speak up for a group of people.</w:t>
            </w:r>
          </w:p>
          <w:p w14:paraId="44BB934A" w14:textId="1713DE60" w:rsidR="00DD0BDB" w:rsidRPr="00611E3B" w:rsidRDefault="00DD0BDB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030365" w:rsidRPr="00611E3B" w14:paraId="569B5518" w14:textId="77777777" w:rsidTr="073AD9B9">
        <w:trPr>
          <w:trHeight w:val="2968"/>
        </w:trPr>
        <w:tc>
          <w:tcPr>
            <w:tcW w:w="3223" w:type="dxa"/>
          </w:tcPr>
          <w:p w14:paraId="4D3F6B4C" w14:textId="77777777" w:rsidR="00D53F64" w:rsidRDefault="00D53F64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  <w:p w14:paraId="1E0C1F9E" w14:textId="37E4528B" w:rsidR="00030365" w:rsidRPr="00611E3B" w:rsidRDefault="003169D3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51870287" wp14:editId="4378DA6C">
                  <wp:extent cx="1470991" cy="1470991"/>
                  <wp:effectExtent l="0" t="0" r="0" b="0"/>
                  <wp:docPr id="333315620" name="Picture 1" descr="2 people standing either side of a board with a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315620" name="Picture 1" descr="2 people standing either side of a board with a graph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87" cy="147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14:paraId="5225B1F6" w14:textId="107A97CF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We </w:t>
            </w:r>
            <w:r w:rsidR="004B4ED3"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also 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want to work with people in the disability </w:t>
            </w:r>
            <w:r w:rsidRPr="00611E3B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research</w:t>
            </w: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 xml:space="preserve"> community.</w:t>
            </w:r>
          </w:p>
          <w:p w14:paraId="0B2901BD" w14:textId="77777777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GB"/>
              </w:rPr>
            </w:pPr>
          </w:p>
          <w:p w14:paraId="6582475F" w14:textId="77777777" w:rsidR="00D06F5B" w:rsidRPr="00611E3B" w:rsidRDefault="4F619E14" w:rsidP="00D06F5B">
            <w:pPr>
              <w:spacing w:line="360" w:lineRule="auto"/>
              <w:rPr>
                <w:rFonts w:ascii="Montserrat" w:hAnsi="Montserrat"/>
                <w:sz w:val="28"/>
                <w:szCs w:val="28"/>
                <w:lang w:val="en-GB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GB"/>
              </w:rPr>
              <w:t xml:space="preserve">Research means </w:t>
            </w:r>
          </w:p>
          <w:p w14:paraId="51F9053E" w14:textId="77777777" w:rsidR="00D06F5B" w:rsidRPr="00611E3B" w:rsidRDefault="00D06F5B" w:rsidP="003C47AA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714" w:hanging="357"/>
              <w:rPr>
                <w:rFonts w:ascii="Montserrat" w:hAnsi="Montserrat"/>
                <w:sz w:val="28"/>
                <w:szCs w:val="28"/>
                <w:lang w:val="en-GB"/>
              </w:rPr>
            </w:pPr>
            <w:r w:rsidRPr="00611E3B">
              <w:rPr>
                <w:rFonts w:ascii="Montserrat" w:hAnsi="Montserrat"/>
                <w:sz w:val="28"/>
                <w:szCs w:val="28"/>
                <w:lang w:val="en-GB"/>
              </w:rPr>
              <w:t>Finding out what people think about things</w:t>
            </w:r>
          </w:p>
          <w:p w14:paraId="3F345B32" w14:textId="594AED6B" w:rsidR="00030365" w:rsidRPr="00611E3B" w:rsidRDefault="4F619E14" w:rsidP="003C47AA">
            <w:pPr>
              <w:pStyle w:val="ListParagraph"/>
              <w:numPr>
                <w:ilvl w:val="0"/>
                <w:numId w:val="13"/>
              </w:numPr>
              <w:spacing w:line="480" w:lineRule="auto"/>
              <w:ind w:left="714" w:hanging="357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GB"/>
              </w:rPr>
              <w:t xml:space="preserve">Using the information to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GB"/>
              </w:rPr>
              <w:t>help others</w:t>
            </w:r>
            <w:r w:rsidRPr="073AD9B9">
              <w:rPr>
                <w:rFonts w:ascii="Montserrat" w:hAnsi="Montserrat"/>
                <w:sz w:val="28"/>
                <w:szCs w:val="28"/>
                <w:lang w:val="en-GB"/>
              </w:rPr>
              <w:t>.</w:t>
            </w:r>
          </w:p>
        </w:tc>
      </w:tr>
      <w:tr w:rsidR="00030365" w:rsidRPr="00611E3B" w14:paraId="57177629" w14:textId="77777777" w:rsidTr="073AD9B9">
        <w:trPr>
          <w:trHeight w:val="2309"/>
        </w:trPr>
        <w:tc>
          <w:tcPr>
            <w:tcW w:w="3223" w:type="dxa"/>
          </w:tcPr>
          <w:p w14:paraId="201C61F2" w14:textId="14A8920D" w:rsidR="00030365" w:rsidRPr="00611E3B" w:rsidRDefault="003169D3" w:rsidP="00836942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088C4DD6" wp14:editId="4319C6E3">
                  <wp:extent cx="1314450" cy="1254887"/>
                  <wp:effectExtent l="0" t="0" r="0" b="2540"/>
                  <wp:docPr id="464376170" name="Picture 16" descr="teal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376170" name="Picture 16" descr="teal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67" cy="12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14:paraId="7BE64DCA" w14:textId="77777777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241BBC67" w14:textId="77777777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We want to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>add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 more information to our website.</w:t>
            </w:r>
          </w:p>
        </w:tc>
      </w:tr>
      <w:tr w:rsidR="00030365" w:rsidRPr="00611E3B" w14:paraId="26E33BF0" w14:textId="77777777" w:rsidTr="073AD9B9">
        <w:trPr>
          <w:trHeight w:val="1975"/>
        </w:trPr>
        <w:tc>
          <w:tcPr>
            <w:tcW w:w="3223" w:type="dxa"/>
          </w:tcPr>
          <w:p w14:paraId="3A1CEC52" w14:textId="77777777" w:rsidR="00030365" w:rsidRPr="00611E3B" w:rsidRDefault="00030365" w:rsidP="00836942">
            <w:pPr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lastRenderedPageBreak/>
              <w:drawing>
                <wp:inline distT="0" distB="0" distL="0" distR="0" wp14:anchorId="1A328EF5" wp14:editId="56A18A1E">
                  <wp:extent cx="1314450" cy="1219200"/>
                  <wp:effectExtent l="0" t="0" r="0" b="0"/>
                  <wp:docPr id="1479166651" name="Picture 17" descr="A green and white calendar with numbers 2025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green and white calendar with numbers 2025."/>
                          <pic:cNvPicPr/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144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14:paraId="02A2CF13" w14:textId="77777777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72259572" w14:textId="6E9518FE" w:rsidR="00030365" w:rsidRPr="00611E3B" w:rsidRDefault="00030365" w:rsidP="00836942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We will use the information from the workshop to help us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  <w:lang w:val="en-US"/>
              </w:rPr>
              <w:t xml:space="preserve">plan 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 xml:space="preserve">for </w:t>
            </w:r>
            <w:r w:rsidR="271B3BB1" w:rsidRPr="073AD9B9">
              <w:rPr>
                <w:rFonts w:ascii="Montserrat" w:hAnsi="Montserrat"/>
                <w:sz w:val="28"/>
                <w:szCs w:val="28"/>
                <w:lang w:val="en-US"/>
              </w:rPr>
              <w:t>2025</w:t>
            </w:r>
            <w:r w:rsidRPr="073AD9B9">
              <w:rPr>
                <w:rFonts w:ascii="Montserrat" w:hAnsi="Montserrat"/>
                <w:sz w:val="28"/>
                <w:szCs w:val="28"/>
                <w:lang w:val="en-US"/>
              </w:rPr>
              <w:t>.</w:t>
            </w:r>
          </w:p>
        </w:tc>
      </w:tr>
    </w:tbl>
    <w:p w14:paraId="4A82D371" w14:textId="77777777" w:rsidR="00093A33" w:rsidRDefault="00093A33" w:rsidP="00093A33">
      <w:pPr>
        <w:rPr>
          <w:lang w:val="en-US"/>
        </w:rPr>
      </w:pPr>
    </w:p>
    <w:p w14:paraId="66A7B30C" w14:textId="77777777" w:rsidR="00093A33" w:rsidRDefault="00093A33" w:rsidP="00093A33">
      <w:pPr>
        <w:rPr>
          <w:rFonts w:eastAsiaTheme="majorEastAsia" w:cstheme="majorBidi"/>
          <w:b/>
          <w:bCs/>
          <w:lang w:val="en-US"/>
        </w:rPr>
      </w:pPr>
      <w:r>
        <w:rPr>
          <w:lang w:val="en-US"/>
        </w:rPr>
        <w:br w:type="page"/>
      </w:r>
    </w:p>
    <w:p w14:paraId="2E2E8490" w14:textId="17F68060" w:rsidR="00030365" w:rsidRPr="00023C73" w:rsidRDefault="0088624E" w:rsidP="00CE10A1">
      <w:pPr>
        <w:pStyle w:val="Heading2"/>
        <w:rPr>
          <w:rFonts w:ascii="Montserrat" w:hAnsi="Montserrat"/>
          <w:color w:val="0D4AC4"/>
          <w:sz w:val="52"/>
          <w:szCs w:val="52"/>
        </w:rPr>
      </w:pPr>
      <w:r w:rsidRPr="00023C73">
        <w:rPr>
          <w:rFonts w:ascii="Montserrat" w:hAnsi="Montserrat"/>
          <w:color w:val="0D4AC4"/>
          <w:sz w:val="52"/>
          <w:szCs w:val="52"/>
          <w:lang w:val="en-US"/>
        </w:rPr>
        <w:lastRenderedPageBreak/>
        <w:t>Contact us</w:t>
      </w:r>
    </w:p>
    <w:p w14:paraId="4053EAF1" w14:textId="77777777" w:rsidR="0088624E" w:rsidRPr="00023C73" w:rsidRDefault="0088624E">
      <w:pPr>
        <w:rPr>
          <w:rFonts w:ascii="Montserrat" w:hAnsi="Montserra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4"/>
        <w:gridCol w:w="5802"/>
      </w:tblGrid>
      <w:tr w:rsidR="00CE10A1" w:rsidRPr="00611E3B" w14:paraId="0BD5865F" w14:textId="77777777" w:rsidTr="073AD9B9">
        <w:trPr>
          <w:trHeight w:val="2969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59BCC8BF" w14:textId="542E3144" w:rsidR="00296D4C" w:rsidRPr="00611E3B" w:rsidRDefault="00296D4C" w:rsidP="00296D4C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3A333674" wp14:editId="151093B4">
                  <wp:extent cx="1552575" cy="1552575"/>
                  <wp:effectExtent l="0" t="0" r="9525" b="9525"/>
                  <wp:docPr id="80714257" name="Picture 12" descr="teal circle with white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4257" name="Picture 12" descr="teal circle with white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AE51A" w14:textId="3886A9CA" w:rsidR="00612DF0" w:rsidRPr="00611E3B" w:rsidRDefault="00612DF0" w:rsidP="00860B17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</w:tcPr>
          <w:p w14:paraId="2D14D3AD" w14:textId="77777777" w:rsidR="00CE10A1" w:rsidRPr="00611E3B" w:rsidRDefault="00CE10A1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15A46AD4" w14:textId="379A1498" w:rsidR="00004A68" w:rsidRPr="00611E3B" w:rsidRDefault="1C926754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73AD9B9">
              <w:rPr>
                <w:rFonts w:ascii="Montserrat" w:hAnsi="Montserrat"/>
                <w:sz w:val="28"/>
                <w:szCs w:val="28"/>
              </w:rPr>
              <w:t xml:space="preserve">You can contact us if you </w:t>
            </w:r>
            <w:r w:rsidRPr="073AD9B9">
              <w:rPr>
                <w:rFonts w:ascii="Montserrat" w:hAnsi="Montserrat"/>
                <w:b/>
                <w:bCs/>
                <w:sz w:val="28"/>
                <w:szCs w:val="28"/>
              </w:rPr>
              <w:t>need more information.</w:t>
            </w:r>
            <w:r w:rsidRPr="073AD9B9">
              <w:rPr>
                <w:rFonts w:ascii="Montserrat" w:hAnsi="Montserrat"/>
                <w:sz w:val="28"/>
                <w:szCs w:val="28"/>
              </w:rPr>
              <w:t> </w:t>
            </w:r>
          </w:p>
          <w:p w14:paraId="3233E499" w14:textId="77777777" w:rsidR="00612DF0" w:rsidRPr="00611E3B" w:rsidRDefault="00612DF0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CE10A1" w:rsidRPr="00611E3B" w14:paraId="7E059BBB" w14:textId="77777777" w:rsidTr="073AD9B9">
        <w:trPr>
          <w:trHeight w:val="2968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61234742" w14:textId="29B6F63B" w:rsidR="00CE10A1" w:rsidRPr="00611E3B" w:rsidRDefault="00CE10A1" w:rsidP="00CE10A1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60EF8DE4" wp14:editId="02DBF15F">
                  <wp:extent cx="1635141" cy="1219200"/>
                  <wp:effectExtent l="0" t="0" r="3175" b="0"/>
                  <wp:docPr id="784560643" name="Picture 14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560643" name="Picture 14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87" cy="122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09440" w14:textId="2D2B4542" w:rsidR="00612DF0" w:rsidRPr="00611E3B" w:rsidRDefault="00612DF0" w:rsidP="00860B17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</w:tcPr>
          <w:p w14:paraId="66C9FF0A" w14:textId="77777777" w:rsidR="00CE10A1" w:rsidRPr="00611E3B" w:rsidRDefault="00CE10A1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1B7E2409" w14:textId="4067BCFD" w:rsidR="00004A68" w:rsidRDefault="00004A68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sz w:val="28"/>
                <w:szCs w:val="28"/>
              </w:rPr>
              <w:t>You can send us an email.</w:t>
            </w:r>
          </w:p>
          <w:p w14:paraId="625B255B" w14:textId="77777777" w:rsidR="00C83A84" w:rsidRPr="00611E3B" w:rsidRDefault="00C83A84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513932A7" w14:textId="77777777" w:rsidR="00004A68" w:rsidRPr="00611E3B" w:rsidRDefault="00004A68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hyperlink r:id="rId36" w:history="1">
              <w:r w:rsidRPr="00611E3B">
                <w:rPr>
                  <w:rStyle w:val="Hyperlink"/>
                  <w:rFonts w:ascii="Montserrat" w:hAnsi="Montserrat"/>
                  <w:sz w:val="28"/>
                  <w:szCs w:val="28"/>
                </w:rPr>
                <w:t>NDDA@dss.gov.au</w:t>
              </w:r>
            </w:hyperlink>
          </w:p>
          <w:p w14:paraId="5A941565" w14:textId="77777777" w:rsidR="00612DF0" w:rsidRPr="00611E3B" w:rsidRDefault="00612DF0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CE10A1" w:rsidRPr="00611E3B" w14:paraId="1751CA22" w14:textId="77777777" w:rsidTr="073AD9B9">
        <w:trPr>
          <w:trHeight w:val="3470"/>
        </w:trPr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 w14:paraId="38343F2F" w14:textId="54706599" w:rsidR="00BC43E7" w:rsidRPr="00611E3B" w:rsidRDefault="00CE10A1" w:rsidP="00CE10A1">
            <w:pPr>
              <w:spacing w:line="480" w:lineRule="auto"/>
              <w:rPr>
                <w:rFonts w:ascii="Montserrat" w:hAnsi="Montserrat"/>
                <w:sz w:val="28"/>
                <w:szCs w:val="28"/>
              </w:rPr>
            </w:pPr>
            <w:r w:rsidRPr="00611E3B">
              <w:rPr>
                <w:rFonts w:ascii="Montserrat" w:hAnsi="Montserrat"/>
                <w:noProof/>
                <w:sz w:val="28"/>
                <w:szCs w:val="28"/>
              </w:rPr>
              <w:drawing>
                <wp:inline distT="0" distB="0" distL="0" distR="0" wp14:anchorId="5E7239A8" wp14:editId="2ABA82B3">
                  <wp:extent cx="1516519" cy="1447800"/>
                  <wp:effectExtent l="0" t="0" r="7620" b="0"/>
                  <wp:docPr id="826786497" name="Picture 16" descr="teal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86497" name="Picture 16" descr="teal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80" cy="145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</w:tcPr>
          <w:p w14:paraId="03CBE6F3" w14:textId="77777777" w:rsidR="00CE10A1" w:rsidRPr="00611E3B" w:rsidRDefault="00CE10A1" w:rsidP="000F6B3C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</w:p>
          <w:p w14:paraId="5546F6D0" w14:textId="036CE64E" w:rsidR="00004A68" w:rsidRDefault="00004A68" w:rsidP="000F6B3C">
            <w:pPr>
              <w:spacing w:line="360" w:lineRule="auto"/>
              <w:rPr>
                <w:rFonts w:ascii="Montserrat" w:hAnsi="Montserrat"/>
                <w:sz w:val="28"/>
                <w:szCs w:val="28"/>
                <w:lang w:val="en-US"/>
              </w:rPr>
            </w:pPr>
            <w:r w:rsidRPr="00611E3B">
              <w:rPr>
                <w:rFonts w:ascii="Montserrat" w:hAnsi="Montserrat"/>
                <w:sz w:val="28"/>
                <w:szCs w:val="28"/>
                <w:lang w:val="en-US"/>
              </w:rPr>
              <w:t>You can look at our website.</w:t>
            </w:r>
          </w:p>
          <w:p w14:paraId="03AC847C" w14:textId="77777777" w:rsidR="00C83A84" w:rsidRPr="00611E3B" w:rsidRDefault="00C83A84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  <w:p w14:paraId="1E7778FC" w14:textId="77777777" w:rsidR="00004A68" w:rsidRPr="00611E3B" w:rsidRDefault="00004A68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  <w:hyperlink r:id="rId38" w:history="1">
              <w:r w:rsidRPr="00611E3B">
                <w:rPr>
                  <w:rStyle w:val="Hyperlink"/>
                  <w:rFonts w:ascii="Montserrat" w:hAnsi="Montserrat"/>
                  <w:sz w:val="28"/>
                  <w:szCs w:val="28"/>
                  <w:lang w:val="en-US"/>
                </w:rPr>
                <w:t>www.ndda.gov.au</w:t>
              </w:r>
            </w:hyperlink>
          </w:p>
          <w:p w14:paraId="4768B76E" w14:textId="77777777" w:rsidR="00612DF0" w:rsidRPr="00611E3B" w:rsidRDefault="00612DF0" w:rsidP="000F6B3C">
            <w:pPr>
              <w:spacing w:line="360" w:lineRule="auto"/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14:paraId="70D2B23C" w14:textId="10197EC7" w:rsidR="009319C3" w:rsidRPr="00792682" w:rsidRDefault="007967FB" w:rsidP="00792682">
      <w:pPr>
        <w:pStyle w:val="Footer"/>
      </w:pPr>
      <w:r w:rsidRPr="00023C73">
        <w:rPr>
          <w:rFonts w:ascii="Montserrat" w:hAnsi="Montserrat"/>
          <w:noProof/>
        </w:rPr>
        <w:drawing>
          <wp:inline distT="0" distB="0" distL="0" distR="0" wp14:anchorId="325B2CDE" wp14:editId="6ED5153D">
            <wp:extent cx="1257300" cy="1257300"/>
            <wp:effectExtent l="0" t="0" r="0" b="0"/>
            <wp:docPr id="292841975" name="Picture 4" descr="A blue rectangle with white text saying 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blue rectangle with white text saying made with photosymbol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9C3" w:rsidRPr="00792682" w:rsidSect="006D260B">
      <w:headerReference w:type="default" r:id="rId40"/>
      <w:footerReference w:type="default" r:id="rId41"/>
      <w:footerReference w:type="first" r:id="rId4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BCA78" w14:textId="77777777" w:rsidR="006C0A41" w:rsidRDefault="006C0A41" w:rsidP="00B04ED8">
      <w:pPr>
        <w:spacing w:after="0" w:line="240" w:lineRule="auto"/>
      </w:pPr>
      <w:r>
        <w:separator/>
      </w:r>
    </w:p>
  </w:endnote>
  <w:endnote w:type="continuationSeparator" w:id="0">
    <w:p w14:paraId="7CB55F6B" w14:textId="77777777" w:rsidR="006C0A41" w:rsidRDefault="006C0A41" w:rsidP="00B04ED8">
      <w:pPr>
        <w:spacing w:after="0" w:line="240" w:lineRule="auto"/>
      </w:pPr>
      <w:r>
        <w:continuationSeparator/>
      </w:r>
    </w:p>
  </w:endnote>
  <w:endnote w:type="continuationNotice" w:id="1">
    <w:p w14:paraId="745D3F2A" w14:textId="77777777" w:rsidR="006C0A41" w:rsidRDefault="006C0A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8"/>
        <w:szCs w:val="28"/>
      </w:rPr>
      <w:id w:val="-245501502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50909CF1" w14:textId="3790B51F" w:rsidR="00825E4B" w:rsidRPr="00FD13BE" w:rsidRDefault="00825E4B">
        <w:pPr>
          <w:pStyle w:val="Footer"/>
          <w:jc w:val="right"/>
          <w:rPr>
            <w:sz w:val="36"/>
            <w:szCs w:val="36"/>
          </w:rPr>
        </w:pPr>
        <w:r w:rsidRPr="00FD13BE">
          <w:rPr>
            <w:sz w:val="36"/>
            <w:szCs w:val="36"/>
          </w:rPr>
          <w:fldChar w:fldCharType="begin"/>
        </w:r>
        <w:r w:rsidRPr="00FD13BE">
          <w:rPr>
            <w:sz w:val="36"/>
            <w:szCs w:val="36"/>
          </w:rPr>
          <w:instrText xml:space="preserve"> PAGE   \* MERGEFORMAT </w:instrText>
        </w:r>
        <w:r w:rsidRPr="00FD13BE">
          <w:rPr>
            <w:sz w:val="36"/>
            <w:szCs w:val="36"/>
          </w:rPr>
          <w:fldChar w:fldCharType="separate"/>
        </w:r>
        <w:r w:rsidRPr="00FD13BE">
          <w:rPr>
            <w:sz w:val="36"/>
            <w:szCs w:val="36"/>
          </w:rPr>
          <w:t>2</w:t>
        </w:r>
        <w:r w:rsidRPr="00FD13BE">
          <w:rPr>
            <w:sz w:val="36"/>
            <w:szCs w:val="36"/>
          </w:rPr>
          <w:fldChar w:fldCharType="end"/>
        </w:r>
      </w:p>
    </w:sdtContent>
  </w:sdt>
  <w:p w14:paraId="18BD5C84" w14:textId="45814AD1" w:rsidR="00B04ED8" w:rsidRDefault="00023C7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4017A0" wp14:editId="3C653273">
          <wp:simplePos x="0" y="0"/>
          <wp:positionH relativeFrom="page">
            <wp:posOffset>-9525</wp:posOffset>
          </wp:positionH>
          <wp:positionV relativeFrom="paragraph">
            <wp:posOffset>428625</wp:posOffset>
          </wp:positionV>
          <wp:extent cx="7601711" cy="180975"/>
          <wp:effectExtent l="0" t="0" r="0" b="0"/>
          <wp:wrapNone/>
          <wp:docPr id="1882546217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150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01711" cy="18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02962C" w14:paraId="05C8687F" w14:textId="77777777" w:rsidTr="7502962C">
      <w:trPr>
        <w:trHeight w:val="300"/>
      </w:trPr>
      <w:tc>
        <w:tcPr>
          <w:tcW w:w="3005" w:type="dxa"/>
        </w:tcPr>
        <w:p w14:paraId="0CB6A2D9" w14:textId="4284D998" w:rsidR="7502962C" w:rsidRDefault="7502962C" w:rsidP="7502962C">
          <w:pPr>
            <w:pStyle w:val="Header"/>
            <w:ind w:left="-115"/>
          </w:pPr>
        </w:p>
      </w:tc>
      <w:tc>
        <w:tcPr>
          <w:tcW w:w="3005" w:type="dxa"/>
        </w:tcPr>
        <w:p w14:paraId="0289CEA3" w14:textId="399F1E55" w:rsidR="7502962C" w:rsidRDefault="7502962C" w:rsidP="7502962C">
          <w:pPr>
            <w:pStyle w:val="Header"/>
            <w:jc w:val="center"/>
          </w:pPr>
        </w:p>
      </w:tc>
      <w:tc>
        <w:tcPr>
          <w:tcW w:w="3005" w:type="dxa"/>
        </w:tcPr>
        <w:p w14:paraId="665A0C7C" w14:textId="3B5C8379" w:rsidR="7502962C" w:rsidRDefault="7502962C" w:rsidP="7502962C">
          <w:pPr>
            <w:pStyle w:val="Header"/>
            <w:ind w:right="-115"/>
            <w:jc w:val="right"/>
          </w:pPr>
        </w:p>
      </w:tc>
    </w:tr>
  </w:tbl>
  <w:p w14:paraId="32410082" w14:textId="099C79F8" w:rsidR="007738BD" w:rsidRDefault="007738BD" w:rsidP="00792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32429" w14:textId="77777777" w:rsidR="006C0A41" w:rsidRDefault="006C0A41" w:rsidP="00B04ED8">
      <w:pPr>
        <w:spacing w:after="0" w:line="240" w:lineRule="auto"/>
      </w:pPr>
      <w:r>
        <w:separator/>
      </w:r>
    </w:p>
  </w:footnote>
  <w:footnote w:type="continuationSeparator" w:id="0">
    <w:p w14:paraId="71B08409" w14:textId="77777777" w:rsidR="006C0A41" w:rsidRDefault="006C0A41" w:rsidP="00B04ED8">
      <w:pPr>
        <w:spacing w:after="0" w:line="240" w:lineRule="auto"/>
      </w:pPr>
      <w:r>
        <w:continuationSeparator/>
      </w:r>
    </w:p>
  </w:footnote>
  <w:footnote w:type="continuationNotice" w:id="1">
    <w:p w14:paraId="1E07B5C7" w14:textId="77777777" w:rsidR="006C0A41" w:rsidRDefault="006C0A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502962C" w14:paraId="194F8E68" w14:textId="77777777" w:rsidTr="7502962C">
      <w:trPr>
        <w:trHeight w:val="300"/>
      </w:trPr>
      <w:tc>
        <w:tcPr>
          <w:tcW w:w="3005" w:type="dxa"/>
        </w:tcPr>
        <w:p w14:paraId="6070CC2D" w14:textId="5E82694F" w:rsidR="7502962C" w:rsidRDefault="7502962C" w:rsidP="7502962C">
          <w:pPr>
            <w:pStyle w:val="Header"/>
            <w:ind w:left="-115"/>
          </w:pPr>
        </w:p>
      </w:tc>
      <w:tc>
        <w:tcPr>
          <w:tcW w:w="3005" w:type="dxa"/>
        </w:tcPr>
        <w:p w14:paraId="2AD358DE" w14:textId="023CDA68" w:rsidR="7502962C" w:rsidRDefault="7502962C" w:rsidP="7502962C">
          <w:pPr>
            <w:pStyle w:val="Header"/>
            <w:jc w:val="center"/>
          </w:pPr>
        </w:p>
      </w:tc>
      <w:tc>
        <w:tcPr>
          <w:tcW w:w="3005" w:type="dxa"/>
        </w:tcPr>
        <w:p w14:paraId="6FE3398A" w14:textId="2F5F51F5" w:rsidR="7502962C" w:rsidRDefault="7502962C" w:rsidP="7502962C">
          <w:pPr>
            <w:pStyle w:val="Header"/>
            <w:ind w:right="-115"/>
            <w:jc w:val="right"/>
          </w:pPr>
        </w:p>
      </w:tc>
    </w:tr>
  </w:tbl>
  <w:p w14:paraId="288F0BBB" w14:textId="5F47EABB" w:rsidR="007738BD" w:rsidRDefault="007738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BCABF8"/>
    <w:multiLevelType w:val="hybridMultilevel"/>
    <w:tmpl w:val="FFFFFFFF"/>
    <w:lvl w:ilvl="0" w:tplc="F06AA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E8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0480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8C81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6C5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A4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C2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EB5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021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14603"/>
    <w:multiLevelType w:val="hybridMultilevel"/>
    <w:tmpl w:val="FFFFFFFF"/>
    <w:lvl w:ilvl="0" w:tplc="E85C9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94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2F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87A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468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23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A5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E5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EE0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F1038B"/>
    <w:multiLevelType w:val="hybridMultilevel"/>
    <w:tmpl w:val="399A4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774DE"/>
    <w:multiLevelType w:val="hybridMultilevel"/>
    <w:tmpl w:val="8F567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21BB14"/>
    <w:multiLevelType w:val="hybridMultilevel"/>
    <w:tmpl w:val="FFFFFFFF"/>
    <w:lvl w:ilvl="0" w:tplc="1E6A3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6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3A5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104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01F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32AA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5A7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C7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706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24C7F"/>
    <w:multiLevelType w:val="hybridMultilevel"/>
    <w:tmpl w:val="0EA64AC6"/>
    <w:lvl w:ilvl="0" w:tplc="E9BA3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008A2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A4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6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8B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4C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CE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E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4C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F02FA8"/>
    <w:multiLevelType w:val="hybridMultilevel"/>
    <w:tmpl w:val="5B484BD2"/>
    <w:lvl w:ilvl="0" w:tplc="214EE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6"/>
  </w:num>
  <w:num w:numId="2" w16cid:durableId="1110932197">
    <w:abstractNumId w:val="11"/>
  </w:num>
  <w:num w:numId="3" w16cid:durableId="1143885024">
    <w:abstractNumId w:val="13"/>
  </w:num>
  <w:num w:numId="4" w16cid:durableId="1685938198">
    <w:abstractNumId w:val="12"/>
  </w:num>
  <w:num w:numId="5" w16cid:durableId="2051688351">
    <w:abstractNumId w:val="3"/>
  </w:num>
  <w:num w:numId="6" w16cid:durableId="2026251064">
    <w:abstractNumId w:val="0"/>
  </w:num>
  <w:num w:numId="7" w16cid:durableId="1694837826">
    <w:abstractNumId w:val="10"/>
  </w:num>
  <w:num w:numId="8" w16cid:durableId="2036540090">
    <w:abstractNumId w:val="7"/>
  </w:num>
  <w:num w:numId="9" w16cid:durableId="1611669999">
    <w:abstractNumId w:val="9"/>
  </w:num>
  <w:num w:numId="10" w16cid:durableId="775828787">
    <w:abstractNumId w:val="1"/>
  </w:num>
  <w:num w:numId="11" w16cid:durableId="793451267">
    <w:abstractNumId w:val="8"/>
  </w:num>
  <w:num w:numId="12" w16cid:durableId="406850611">
    <w:abstractNumId w:val="2"/>
  </w:num>
  <w:num w:numId="13" w16cid:durableId="2029790421">
    <w:abstractNumId w:val="4"/>
  </w:num>
  <w:num w:numId="14" w16cid:durableId="15720340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4A68"/>
    <w:rsid w:val="00005633"/>
    <w:rsid w:val="00007172"/>
    <w:rsid w:val="00012DAB"/>
    <w:rsid w:val="00017C84"/>
    <w:rsid w:val="00022C5D"/>
    <w:rsid w:val="00023C73"/>
    <w:rsid w:val="00030365"/>
    <w:rsid w:val="00030567"/>
    <w:rsid w:val="00031228"/>
    <w:rsid w:val="0005008B"/>
    <w:rsid w:val="00076296"/>
    <w:rsid w:val="000908FD"/>
    <w:rsid w:val="00093A33"/>
    <w:rsid w:val="00096912"/>
    <w:rsid w:val="000B7786"/>
    <w:rsid w:val="000D21CE"/>
    <w:rsid w:val="000D2881"/>
    <w:rsid w:val="000E09D8"/>
    <w:rsid w:val="000E4BE0"/>
    <w:rsid w:val="000E5D0F"/>
    <w:rsid w:val="000F25B1"/>
    <w:rsid w:val="000F4638"/>
    <w:rsid w:val="000F5619"/>
    <w:rsid w:val="000F6B3C"/>
    <w:rsid w:val="000F790C"/>
    <w:rsid w:val="001138E1"/>
    <w:rsid w:val="0012005B"/>
    <w:rsid w:val="00124AF4"/>
    <w:rsid w:val="0013131A"/>
    <w:rsid w:val="00132E0C"/>
    <w:rsid w:val="00133ABE"/>
    <w:rsid w:val="0015255A"/>
    <w:rsid w:val="00155512"/>
    <w:rsid w:val="00156053"/>
    <w:rsid w:val="00161794"/>
    <w:rsid w:val="001810E3"/>
    <w:rsid w:val="00183E6B"/>
    <w:rsid w:val="00185ADF"/>
    <w:rsid w:val="001868E9"/>
    <w:rsid w:val="001A69AC"/>
    <w:rsid w:val="001B19D4"/>
    <w:rsid w:val="001C42D7"/>
    <w:rsid w:val="001C490E"/>
    <w:rsid w:val="001E41D3"/>
    <w:rsid w:val="001E630D"/>
    <w:rsid w:val="001E6F3D"/>
    <w:rsid w:val="001E7BED"/>
    <w:rsid w:val="001F0E97"/>
    <w:rsid w:val="001F5FAD"/>
    <w:rsid w:val="002116B4"/>
    <w:rsid w:val="00245BBF"/>
    <w:rsid w:val="00246FC1"/>
    <w:rsid w:val="0027363B"/>
    <w:rsid w:val="002750DE"/>
    <w:rsid w:val="00281F3A"/>
    <w:rsid w:val="00284DC9"/>
    <w:rsid w:val="00290FDC"/>
    <w:rsid w:val="002950E3"/>
    <w:rsid w:val="00296D4C"/>
    <w:rsid w:val="002A7646"/>
    <w:rsid w:val="002B2288"/>
    <w:rsid w:val="002C4FEC"/>
    <w:rsid w:val="002C7421"/>
    <w:rsid w:val="002C7DF3"/>
    <w:rsid w:val="002D3D79"/>
    <w:rsid w:val="002E1C03"/>
    <w:rsid w:val="002E4939"/>
    <w:rsid w:val="002F00DE"/>
    <w:rsid w:val="002F4066"/>
    <w:rsid w:val="002F5276"/>
    <w:rsid w:val="002F5D0A"/>
    <w:rsid w:val="002F7CC6"/>
    <w:rsid w:val="00301ED3"/>
    <w:rsid w:val="00304CB7"/>
    <w:rsid w:val="003077D6"/>
    <w:rsid w:val="003169D3"/>
    <w:rsid w:val="00321D52"/>
    <w:rsid w:val="003356DA"/>
    <w:rsid w:val="00336F74"/>
    <w:rsid w:val="0036020A"/>
    <w:rsid w:val="00364CA3"/>
    <w:rsid w:val="00366044"/>
    <w:rsid w:val="00373EBC"/>
    <w:rsid w:val="00385FC8"/>
    <w:rsid w:val="00386606"/>
    <w:rsid w:val="00390A7F"/>
    <w:rsid w:val="00392EF5"/>
    <w:rsid w:val="00393B2E"/>
    <w:rsid w:val="00395058"/>
    <w:rsid w:val="0039718E"/>
    <w:rsid w:val="00397224"/>
    <w:rsid w:val="003A3278"/>
    <w:rsid w:val="003A6562"/>
    <w:rsid w:val="003B017A"/>
    <w:rsid w:val="003B112C"/>
    <w:rsid w:val="003B2BB8"/>
    <w:rsid w:val="003C0C28"/>
    <w:rsid w:val="003C3213"/>
    <w:rsid w:val="003C47AA"/>
    <w:rsid w:val="003D0D25"/>
    <w:rsid w:val="003D15B6"/>
    <w:rsid w:val="003D34FF"/>
    <w:rsid w:val="003E041B"/>
    <w:rsid w:val="003E04CF"/>
    <w:rsid w:val="003E0E42"/>
    <w:rsid w:val="003F0A05"/>
    <w:rsid w:val="00407F18"/>
    <w:rsid w:val="00416002"/>
    <w:rsid w:val="0042702C"/>
    <w:rsid w:val="0042743C"/>
    <w:rsid w:val="0043053A"/>
    <w:rsid w:val="00443D8C"/>
    <w:rsid w:val="00461853"/>
    <w:rsid w:val="00462668"/>
    <w:rsid w:val="00463EB8"/>
    <w:rsid w:val="00471604"/>
    <w:rsid w:val="00472254"/>
    <w:rsid w:val="004730CE"/>
    <w:rsid w:val="00475090"/>
    <w:rsid w:val="004757CE"/>
    <w:rsid w:val="004762B0"/>
    <w:rsid w:val="0048652C"/>
    <w:rsid w:val="00486A62"/>
    <w:rsid w:val="004A52DA"/>
    <w:rsid w:val="004B4ED3"/>
    <w:rsid w:val="004B54CA"/>
    <w:rsid w:val="004B5C7E"/>
    <w:rsid w:val="004D092D"/>
    <w:rsid w:val="004D0A88"/>
    <w:rsid w:val="004E1CF0"/>
    <w:rsid w:val="004E5CBF"/>
    <w:rsid w:val="004F5FFB"/>
    <w:rsid w:val="00501259"/>
    <w:rsid w:val="00511DBB"/>
    <w:rsid w:val="00512539"/>
    <w:rsid w:val="00513314"/>
    <w:rsid w:val="00516940"/>
    <w:rsid w:val="00521725"/>
    <w:rsid w:val="00522403"/>
    <w:rsid w:val="00523B11"/>
    <w:rsid w:val="00532D59"/>
    <w:rsid w:val="00533DD6"/>
    <w:rsid w:val="0054301D"/>
    <w:rsid w:val="00551E92"/>
    <w:rsid w:val="0055605E"/>
    <w:rsid w:val="005601E0"/>
    <w:rsid w:val="005A3499"/>
    <w:rsid w:val="005B71A3"/>
    <w:rsid w:val="005C09E3"/>
    <w:rsid w:val="005C3AA9"/>
    <w:rsid w:val="005D56F1"/>
    <w:rsid w:val="005E0452"/>
    <w:rsid w:val="005F39F2"/>
    <w:rsid w:val="005F5A4B"/>
    <w:rsid w:val="005F75D0"/>
    <w:rsid w:val="00606DE2"/>
    <w:rsid w:val="006113F3"/>
    <w:rsid w:val="00611D95"/>
    <w:rsid w:val="00611E3B"/>
    <w:rsid w:val="00612DF0"/>
    <w:rsid w:val="00614A6F"/>
    <w:rsid w:val="006213C6"/>
    <w:rsid w:val="006214C5"/>
    <w:rsid w:val="00621FC5"/>
    <w:rsid w:val="00624A20"/>
    <w:rsid w:val="006264F0"/>
    <w:rsid w:val="00630993"/>
    <w:rsid w:val="006377DE"/>
    <w:rsid w:val="00637B02"/>
    <w:rsid w:val="00643FAB"/>
    <w:rsid w:val="00654D06"/>
    <w:rsid w:val="00655113"/>
    <w:rsid w:val="00661FD7"/>
    <w:rsid w:val="006720FA"/>
    <w:rsid w:val="006808EF"/>
    <w:rsid w:val="00683148"/>
    <w:rsid w:val="00683A84"/>
    <w:rsid w:val="006A06C1"/>
    <w:rsid w:val="006A1831"/>
    <w:rsid w:val="006A41A2"/>
    <w:rsid w:val="006A4CE7"/>
    <w:rsid w:val="006C0A41"/>
    <w:rsid w:val="006D0A22"/>
    <w:rsid w:val="006D1F44"/>
    <w:rsid w:val="006D260B"/>
    <w:rsid w:val="006F2979"/>
    <w:rsid w:val="007003FE"/>
    <w:rsid w:val="00717D6C"/>
    <w:rsid w:val="00720783"/>
    <w:rsid w:val="00720A01"/>
    <w:rsid w:val="007236A7"/>
    <w:rsid w:val="007276E1"/>
    <w:rsid w:val="007323E2"/>
    <w:rsid w:val="00745419"/>
    <w:rsid w:val="00750C6F"/>
    <w:rsid w:val="0075406B"/>
    <w:rsid w:val="0075439F"/>
    <w:rsid w:val="00756CDE"/>
    <w:rsid w:val="007608F5"/>
    <w:rsid w:val="00770619"/>
    <w:rsid w:val="0077347F"/>
    <w:rsid w:val="007738BD"/>
    <w:rsid w:val="00776FBC"/>
    <w:rsid w:val="00785261"/>
    <w:rsid w:val="00792682"/>
    <w:rsid w:val="007967FB"/>
    <w:rsid w:val="00797DF4"/>
    <w:rsid w:val="007A0105"/>
    <w:rsid w:val="007A3FEC"/>
    <w:rsid w:val="007A6786"/>
    <w:rsid w:val="007B0256"/>
    <w:rsid w:val="007C5DD2"/>
    <w:rsid w:val="007D357F"/>
    <w:rsid w:val="007D6C1E"/>
    <w:rsid w:val="008179B2"/>
    <w:rsid w:val="00821EC7"/>
    <w:rsid w:val="00823871"/>
    <w:rsid w:val="00825E4B"/>
    <w:rsid w:val="0083177B"/>
    <w:rsid w:val="008370A4"/>
    <w:rsid w:val="00846788"/>
    <w:rsid w:val="0085510C"/>
    <w:rsid w:val="00860B17"/>
    <w:rsid w:val="00862BA8"/>
    <w:rsid w:val="00864CBC"/>
    <w:rsid w:val="008853ED"/>
    <w:rsid w:val="0088624E"/>
    <w:rsid w:val="00894809"/>
    <w:rsid w:val="008A1945"/>
    <w:rsid w:val="008A288F"/>
    <w:rsid w:val="008A4624"/>
    <w:rsid w:val="008A4B7E"/>
    <w:rsid w:val="008A5A58"/>
    <w:rsid w:val="008C639F"/>
    <w:rsid w:val="008D4906"/>
    <w:rsid w:val="008D6E88"/>
    <w:rsid w:val="008D784D"/>
    <w:rsid w:val="008D7E1B"/>
    <w:rsid w:val="008E3309"/>
    <w:rsid w:val="008F454E"/>
    <w:rsid w:val="008F5255"/>
    <w:rsid w:val="009225F0"/>
    <w:rsid w:val="009238DA"/>
    <w:rsid w:val="00923AE3"/>
    <w:rsid w:val="00925991"/>
    <w:rsid w:val="00926492"/>
    <w:rsid w:val="009319C3"/>
    <w:rsid w:val="0093462C"/>
    <w:rsid w:val="0094128E"/>
    <w:rsid w:val="009413FB"/>
    <w:rsid w:val="00953795"/>
    <w:rsid w:val="00974189"/>
    <w:rsid w:val="00975A1D"/>
    <w:rsid w:val="009829BC"/>
    <w:rsid w:val="00985917"/>
    <w:rsid w:val="009903D2"/>
    <w:rsid w:val="00990B40"/>
    <w:rsid w:val="009A4CD0"/>
    <w:rsid w:val="009B53E2"/>
    <w:rsid w:val="009B6998"/>
    <w:rsid w:val="009C03F8"/>
    <w:rsid w:val="009C5699"/>
    <w:rsid w:val="009C6B00"/>
    <w:rsid w:val="009D3AD4"/>
    <w:rsid w:val="009D448B"/>
    <w:rsid w:val="009E1568"/>
    <w:rsid w:val="009E4338"/>
    <w:rsid w:val="009E7733"/>
    <w:rsid w:val="009F2291"/>
    <w:rsid w:val="009F2941"/>
    <w:rsid w:val="00A0736A"/>
    <w:rsid w:val="00A10360"/>
    <w:rsid w:val="00A16207"/>
    <w:rsid w:val="00A25904"/>
    <w:rsid w:val="00A32E08"/>
    <w:rsid w:val="00A34234"/>
    <w:rsid w:val="00A360B5"/>
    <w:rsid w:val="00A50C35"/>
    <w:rsid w:val="00A50F89"/>
    <w:rsid w:val="00A600DE"/>
    <w:rsid w:val="00A66322"/>
    <w:rsid w:val="00A73869"/>
    <w:rsid w:val="00A73B97"/>
    <w:rsid w:val="00A841C0"/>
    <w:rsid w:val="00A85EB7"/>
    <w:rsid w:val="00A86B5A"/>
    <w:rsid w:val="00A926A7"/>
    <w:rsid w:val="00A94571"/>
    <w:rsid w:val="00AA69C9"/>
    <w:rsid w:val="00AB16DF"/>
    <w:rsid w:val="00AB31B5"/>
    <w:rsid w:val="00AC183D"/>
    <w:rsid w:val="00AD1C64"/>
    <w:rsid w:val="00AD1EC8"/>
    <w:rsid w:val="00AD7EF6"/>
    <w:rsid w:val="00AE159E"/>
    <w:rsid w:val="00AE349D"/>
    <w:rsid w:val="00AE61DF"/>
    <w:rsid w:val="00AE6291"/>
    <w:rsid w:val="00AE7B37"/>
    <w:rsid w:val="00AF1B72"/>
    <w:rsid w:val="00AF354C"/>
    <w:rsid w:val="00AF3CE0"/>
    <w:rsid w:val="00AF4312"/>
    <w:rsid w:val="00AF62F3"/>
    <w:rsid w:val="00B016EC"/>
    <w:rsid w:val="00B04ED8"/>
    <w:rsid w:val="00B11FF9"/>
    <w:rsid w:val="00B15FE4"/>
    <w:rsid w:val="00B160D5"/>
    <w:rsid w:val="00B21829"/>
    <w:rsid w:val="00B31589"/>
    <w:rsid w:val="00B464D7"/>
    <w:rsid w:val="00B64DA0"/>
    <w:rsid w:val="00B73149"/>
    <w:rsid w:val="00B81621"/>
    <w:rsid w:val="00B81910"/>
    <w:rsid w:val="00B8606E"/>
    <w:rsid w:val="00B86AD7"/>
    <w:rsid w:val="00B91E3E"/>
    <w:rsid w:val="00B9239B"/>
    <w:rsid w:val="00B933F0"/>
    <w:rsid w:val="00BA2DB9"/>
    <w:rsid w:val="00BB0A38"/>
    <w:rsid w:val="00BB2058"/>
    <w:rsid w:val="00BC43E7"/>
    <w:rsid w:val="00BD190C"/>
    <w:rsid w:val="00BE1DB5"/>
    <w:rsid w:val="00BE7148"/>
    <w:rsid w:val="00BF6C30"/>
    <w:rsid w:val="00BF7F97"/>
    <w:rsid w:val="00C00D68"/>
    <w:rsid w:val="00C0110F"/>
    <w:rsid w:val="00C01D27"/>
    <w:rsid w:val="00C125C0"/>
    <w:rsid w:val="00C14D8E"/>
    <w:rsid w:val="00C319FC"/>
    <w:rsid w:val="00C33666"/>
    <w:rsid w:val="00C448EB"/>
    <w:rsid w:val="00C4674B"/>
    <w:rsid w:val="00C47A3B"/>
    <w:rsid w:val="00C53093"/>
    <w:rsid w:val="00C61B87"/>
    <w:rsid w:val="00C64BAB"/>
    <w:rsid w:val="00C70B66"/>
    <w:rsid w:val="00C72CD9"/>
    <w:rsid w:val="00C7334F"/>
    <w:rsid w:val="00C83A84"/>
    <w:rsid w:val="00C84DD7"/>
    <w:rsid w:val="00C84E15"/>
    <w:rsid w:val="00C94082"/>
    <w:rsid w:val="00C9499D"/>
    <w:rsid w:val="00CA09AF"/>
    <w:rsid w:val="00CB0687"/>
    <w:rsid w:val="00CB5863"/>
    <w:rsid w:val="00CB6266"/>
    <w:rsid w:val="00CD2ACE"/>
    <w:rsid w:val="00CD7191"/>
    <w:rsid w:val="00CE10A1"/>
    <w:rsid w:val="00D03BC8"/>
    <w:rsid w:val="00D06F5B"/>
    <w:rsid w:val="00D10365"/>
    <w:rsid w:val="00D205F3"/>
    <w:rsid w:val="00D307D0"/>
    <w:rsid w:val="00D33176"/>
    <w:rsid w:val="00D3715A"/>
    <w:rsid w:val="00D42E1C"/>
    <w:rsid w:val="00D476F6"/>
    <w:rsid w:val="00D53F64"/>
    <w:rsid w:val="00D66771"/>
    <w:rsid w:val="00D735A0"/>
    <w:rsid w:val="00D81999"/>
    <w:rsid w:val="00D94BBF"/>
    <w:rsid w:val="00DA01E4"/>
    <w:rsid w:val="00DA243A"/>
    <w:rsid w:val="00DA26BC"/>
    <w:rsid w:val="00DA3FCF"/>
    <w:rsid w:val="00DA440E"/>
    <w:rsid w:val="00DA66B1"/>
    <w:rsid w:val="00DD0BDB"/>
    <w:rsid w:val="00DD22BB"/>
    <w:rsid w:val="00DD6629"/>
    <w:rsid w:val="00DE1877"/>
    <w:rsid w:val="00DE74A9"/>
    <w:rsid w:val="00DF4C63"/>
    <w:rsid w:val="00E0042E"/>
    <w:rsid w:val="00E00A1C"/>
    <w:rsid w:val="00E14BAA"/>
    <w:rsid w:val="00E25E46"/>
    <w:rsid w:val="00E273E4"/>
    <w:rsid w:val="00E37D09"/>
    <w:rsid w:val="00E37E3A"/>
    <w:rsid w:val="00E44063"/>
    <w:rsid w:val="00E45E51"/>
    <w:rsid w:val="00E47064"/>
    <w:rsid w:val="00E50CA2"/>
    <w:rsid w:val="00E7042A"/>
    <w:rsid w:val="00E72E34"/>
    <w:rsid w:val="00E828B1"/>
    <w:rsid w:val="00E864E5"/>
    <w:rsid w:val="00E90D16"/>
    <w:rsid w:val="00E93924"/>
    <w:rsid w:val="00E9531E"/>
    <w:rsid w:val="00EA4707"/>
    <w:rsid w:val="00EB2B1A"/>
    <w:rsid w:val="00EB64A4"/>
    <w:rsid w:val="00EB6F11"/>
    <w:rsid w:val="00EC0559"/>
    <w:rsid w:val="00EC2A65"/>
    <w:rsid w:val="00EE07AB"/>
    <w:rsid w:val="00EF7B9F"/>
    <w:rsid w:val="00F1095E"/>
    <w:rsid w:val="00F244E3"/>
    <w:rsid w:val="00F248D1"/>
    <w:rsid w:val="00F30AFE"/>
    <w:rsid w:val="00F311BC"/>
    <w:rsid w:val="00F40E78"/>
    <w:rsid w:val="00F55E11"/>
    <w:rsid w:val="00F61541"/>
    <w:rsid w:val="00F64743"/>
    <w:rsid w:val="00F72C48"/>
    <w:rsid w:val="00F73CAB"/>
    <w:rsid w:val="00F81B8F"/>
    <w:rsid w:val="00F83894"/>
    <w:rsid w:val="00F93944"/>
    <w:rsid w:val="00F94903"/>
    <w:rsid w:val="00F96BDB"/>
    <w:rsid w:val="00FA1B49"/>
    <w:rsid w:val="00FA7091"/>
    <w:rsid w:val="00FA76F9"/>
    <w:rsid w:val="00FD13BE"/>
    <w:rsid w:val="00FE0DCC"/>
    <w:rsid w:val="00FE4FCB"/>
    <w:rsid w:val="00FF1766"/>
    <w:rsid w:val="00FF667F"/>
    <w:rsid w:val="03EC3101"/>
    <w:rsid w:val="0668866A"/>
    <w:rsid w:val="073AD9B9"/>
    <w:rsid w:val="099A1032"/>
    <w:rsid w:val="09BC346B"/>
    <w:rsid w:val="0A0643E1"/>
    <w:rsid w:val="0B7DB466"/>
    <w:rsid w:val="0E256F16"/>
    <w:rsid w:val="100F3D17"/>
    <w:rsid w:val="11025286"/>
    <w:rsid w:val="144B75CD"/>
    <w:rsid w:val="15D85C28"/>
    <w:rsid w:val="16FC7D72"/>
    <w:rsid w:val="18B1E9BA"/>
    <w:rsid w:val="19F7440D"/>
    <w:rsid w:val="1C926754"/>
    <w:rsid w:val="1D49063A"/>
    <w:rsid w:val="271B3BB1"/>
    <w:rsid w:val="29820483"/>
    <w:rsid w:val="2A43EE9F"/>
    <w:rsid w:val="2E067C04"/>
    <w:rsid w:val="2F6EFFEE"/>
    <w:rsid w:val="41D7AB0C"/>
    <w:rsid w:val="42DBDDBD"/>
    <w:rsid w:val="449164C8"/>
    <w:rsid w:val="460913AE"/>
    <w:rsid w:val="48AED637"/>
    <w:rsid w:val="4D007663"/>
    <w:rsid w:val="4F619E14"/>
    <w:rsid w:val="5ED93A70"/>
    <w:rsid w:val="5F03C0BC"/>
    <w:rsid w:val="60D11446"/>
    <w:rsid w:val="62A44465"/>
    <w:rsid w:val="62EA0324"/>
    <w:rsid w:val="642D2C80"/>
    <w:rsid w:val="6B2BCAC5"/>
    <w:rsid w:val="6DA04F11"/>
    <w:rsid w:val="72DEFBBB"/>
    <w:rsid w:val="7502962C"/>
    <w:rsid w:val="7A0A7847"/>
    <w:rsid w:val="7B9E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5E13427B-B42A-4105-BC7F-991C3808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C03F8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A600D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5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5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45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mailto:NDDA@dss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www.ndda.gov.au/" TargetMode="External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C90F14D4-988B-4262-AB7A-05CE21256579}"/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43C505-773C-40A9-A4E7-F9BCAE01F363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customXml/itemProps4.xml><?xml version="1.0" encoding="utf-8"?>
<ds:datastoreItem xmlns:ds="http://schemas.openxmlformats.org/officeDocument/2006/customXml" ds:itemID="{C1CED139-E988-4065-8199-41EA94EBDE4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672F5C9-505D-4C9C-8F30-66E2C3495C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450</Words>
  <Characters>2114</Characters>
  <Application>Microsoft Office Word</Application>
  <DocSecurity>0</DocSecurity>
  <Lines>247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SARTORI, Nicole</dc:creator>
  <cp:keywords>[SEC=OFFICIAL]</cp:keywords>
  <dc:description/>
  <cp:lastModifiedBy>SARTORI, Nicole</cp:lastModifiedBy>
  <cp:revision>2</cp:revision>
  <cp:lastPrinted>2024-10-14T17:44:00Z</cp:lastPrinted>
  <dcterms:created xsi:type="dcterms:W3CDTF">2024-12-08T20:40:00Z</dcterms:created>
  <dcterms:modified xsi:type="dcterms:W3CDTF">2024-12-08T20:40:00Z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v=2022.1;a=SHA256;h=14188E371348CC85709A83A4BD88072FB9C8CEF94D091BE7E70058FCA5AA0D1C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d6d0bc2fec1141bbba6235a45c47953e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3ECE90BFFEA1639E41DF1C5B2E9022F6</vt:lpwstr>
  </property>
  <property fmtid="{D5CDD505-2E9C-101B-9397-08002B2CF9AE}" pid="32" name="PM_Hash_Salt">
    <vt:lpwstr>A5F6BDF378E7960603E575F84721FD6F</vt:lpwstr>
  </property>
  <property fmtid="{D5CDD505-2E9C-101B-9397-08002B2CF9AE}" pid="33" name="PM_Hash_SHA1">
    <vt:lpwstr>80EDD60CC6DAF91202EDB06AD07C60FDA2A78364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0x0101004DF31AABF6761447B403964CC9EFE759</vt:lpwstr>
  </property>
  <property fmtid="{D5CDD505-2E9C-101B-9397-08002B2CF9AE}" pid="37" name="MediaServiceImageTags">
    <vt:lpwstr/>
  </property>
</Properties>
</file>