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4B8129" w14:textId="6D51C141" w:rsidR="0079690E" w:rsidRPr="00010B1E" w:rsidRDefault="0079690E" w:rsidP="0079690E">
      <w:pPr>
        <w:pStyle w:val="Heading1"/>
        <w:rPr>
          <w:rFonts w:ascii="Montserrat" w:hAnsi="Montserrat"/>
          <w:color w:val="136512"/>
          <w:sz w:val="72"/>
          <w:szCs w:val="72"/>
          <w:lang w:val="en-US"/>
        </w:rPr>
      </w:pPr>
      <w:r w:rsidRPr="00010B1E">
        <w:rPr>
          <w:rFonts w:ascii="Montserrat" w:hAnsi="Montserrat"/>
          <w:color w:val="136512"/>
          <w:sz w:val="72"/>
          <w:szCs w:val="72"/>
          <w:lang w:val="en-US"/>
        </w:rPr>
        <w:t>National Disability Data</w:t>
      </w:r>
      <w:r>
        <w:rPr>
          <w:rFonts w:ascii="Montserrat" w:hAnsi="Montserrat"/>
          <w:color w:val="136512"/>
          <w:sz w:val="72"/>
          <w:szCs w:val="72"/>
          <w:lang w:val="en-US"/>
        </w:rPr>
        <w:t xml:space="preserve"> </w:t>
      </w:r>
      <w:r w:rsidRPr="00010B1E">
        <w:rPr>
          <w:rFonts w:ascii="Montserrat" w:hAnsi="Montserrat"/>
          <w:color w:val="136512"/>
          <w:sz w:val="72"/>
          <w:szCs w:val="72"/>
          <w:lang w:val="en-US"/>
        </w:rPr>
        <w:t>Asset</w:t>
      </w:r>
      <w:r w:rsidR="00764535">
        <w:rPr>
          <w:rFonts w:ascii="Montserrat" w:hAnsi="Montserrat"/>
          <w:color w:val="136512"/>
          <w:sz w:val="72"/>
          <w:szCs w:val="72"/>
          <w:lang w:val="en-US"/>
        </w:rPr>
        <w:t xml:space="preserve"> Council</w:t>
      </w:r>
    </w:p>
    <w:p w14:paraId="6EF83C19" w14:textId="3FAD2252" w:rsidR="0079690E" w:rsidRDefault="00764535" w:rsidP="0079690E">
      <w:pPr>
        <w:pStyle w:val="Heading2"/>
        <w:spacing w:before="240"/>
        <w:contextualSpacing/>
        <w:rPr>
          <w:rFonts w:ascii="Montserrat" w:hAnsi="Montserrat"/>
          <w:b w:val="0"/>
          <w:bCs w:val="0"/>
          <w:color w:val="136512"/>
          <w:sz w:val="52"/>
          <w:szCs w:val="52"/>
          <w:lang w:val="en-US"/>
        </w:rPr>
      </w:pPr>
      <w:r>
        <w:rPr>
          <w:rFonts w:ascii="Montserrat" w:hAnsi="Montserrat"/>
          <w:b w:val="0"/>
          <w:bCs w:val="0"/>
          <w:color w:val="136512"/>
          <w:sz w:val="52"/>
          <w:szCs w:val="52"/>
          <w:lang w:val="en-US"/>
        </w:rPr>
        <w:t>Factsheet</w:t>
      </w:r>
    </w:p>
    <w:p w14:paraId="5DDB7726" w14:textId="77777777" w:rsidR="00764535" w:rsidRDefault="00764535" w:rsidP="00764535">
      <w:pPr>
        <w:rPr>
          <w:lang w:val="en-US"/>
        </w:rPr>
      </w:pPr>
    </w:p>
    <w:p w14:paraId="048602A9" w14:textId="77777777" w:rsidR="003F70A7" w:rsidRDefault="003F70A7" w:rsidP="00764535">
      <w:pPr>
        <w:rPr>
          <w:lang w:val="en-US"/>
        </w:rPr>
      </w:pPr>
    </w:p>
    <w:p w14:paraId="15E7EB38" w14:textId="77777777" w:rsidR="003F70A7" w:rsidRPr="00764535" w:rsidRDefault="003F70A7" w:rsidP="00764535">
      <w:pPr>
        <w:rPr>
          <w:lang w:val="en-US"/>
        </w:rPr>
      </w:pPr>
    </w:p>
    <w:p w14:paraId="0790CCEF" w14:textId="7EBDFD20" w:rsidR="001F0E97" w:rsidRDefault="0096113D" w:rsidP="001F0E97">
      <w:pPr>
        <w:rPr>
          <w:lang w:val="en-US"/>
        </w:rPr>
      </w:pPr>
      <w:r w:rsidRPr="00DF422E">
        <w:rPr>
          <w:rFonts w:ascii="Montserrat" w:hAnsi="Montserrat"/>
          <w:noProof/>
        </w:rPr>
        <w:drawing>
          <wp:inline distT="0" distB="0" distL="0" distR="0" wp14:anchorId="59A4A2B2" wp14:editId="68CCF499">
            <wp:extent cx="5731510" cy="2178050"/>
            <wp:effectExtent l="0" t="0" r="2540" b="0"/>
            <wp:docPr id="2129588489" name="Picture 2" descr="National Disability Data Asset logo wavy lines changing from green to pink to blue with 3 different do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ational Disability Data Asset logo wavy lines changing from green to pink to blue with 3 different dots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91666" w14:textId="77777777" w:rsidR="001F0E97" w:rsidRDefault="001F0E97" w:rsidP="00B91E3E"/>
    <w:p w14:paraId="6B2015BE" w14:textId="77777777" w:rsidR="001F0E97" w:rsidRDefault="001F0E97" w:rsidP="00B91E3E"/>
    <w:p w14:paraId="7FB189B8" w14:textId="77777777" w:rsidR="001F0E97" w:rsidRDefault="001F0E97" w:rsidP="00B91E3E"/>
    <w:p w14:paraId="1D4FA4D9" w14:textId="17E491FA" w:rsidR="00DC7F8C" w:rsidRDefault="00DC7F8C" w:rsidP="00DC7F8C">
      <w:r>
        <w:t xml:space="preserve">  </w:t>
      </w: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319C3" w14:paraId="7FF1E956" w14:textId="77777777" w:rsidTr="5BCF4756">
        <w:trPr>
          <w:trHeight w:val="3470"/>
        </w:trPr>
        <w:tc>
          <w:tcPr>
            <w:tcW w:w="3216" w:type="dxa"/>
          </w:tcPr>
          <w:p w14:paraId="3A6C64AE" w14:textId="77777777" w:rsidR="00542AB2" w:rsidRDefault="00542AB2" w:rsidP="00D13147">
            <w:pPr>
              <w:rPr>
                <w:sz w:val="32"/>
                <w:szCs w:val="32"/>
              </w:rPr>
            </w:pPr>
          </w:p>
          <w:p w14:paraId="14B48A77" w14:textId="281B4D2C" w:rsidR="008D7E1B" w:rsidRPr="009319C3" w:rsidRDefault="00542AB2" w:rsidP="00D13147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40C481" wp14:editId="2411662F">
                  <wp:extent cx="1706880" cy="914400"/>
                  <wp:effectExtent l="0" t="0" r="7620" b="0"/>
                  <wp:docPr id="1350958298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58298" name="Picture 1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5D6ACEC" w14:textId="559A7527" w:rsidR="009238DA" w:rsidRDefault="009238DA" w:rsidP="00B41A19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 xml:space="preserve">The Australian Government Department of Social Services wrote this. </w:t>
            </w:r>
          </w:p>
          <w:p w14:paraId="1DED100E" w14:textId="6E62AE90" w:rsidR="00611EE1" w:rsidRPr="00B41ADC" w:rsidRDefault="00611EE1" w:rsidP="00B41A19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>
              <w:rPr>
                <w:rFonts w:ascii="Montserrat" w:hAnsi="Montserrat"/>
                <w:sz w:val="28"/>
                <w:szCs w:val="28"/>
              </w:rPr>
              <w:t xml:space="preserve">We say </w:t>
            </w:r>
            <w:r w:rsidRPr="00611EE1">
              <w:rPr>
                <w:rFonts w:ascii="Montserrat" w:hAnsi="Montserrat"/>
                <w:b/>
                <w:bCs/>
                <w:sz w:val="28"/>
                <w:szCs w:val="28"/>
              </w:rPr>
              <w:t>DSS</w:t>
            </w:r>
            <w:r>
              <w:rPr>
                <w:rFonts w:ascii="Montserrat" w:hAnsi="Montserrat"/>
                <w:sz w:val="28"/>
                <w:szCs w:val="28"/>
              </w:rPr>
              <w:t xml:space="preserve"> for short.</w:t>
            </w:r>
          </w:p>
          <w:p w14:paraId="340B28ED" w14:textId="77777777" w:rsidR="00EF7B9F" w:rsidRPr="00B41ADC" w:rsidRDefault="00EF7B9F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D30B08C" w14:textId="67B48D6F" w:rsidR="008D7E1B" w:rsidRPr="00B41ADC" w:rsidRDefault="009238DA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 xml:space="preserve">When you see the word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</w:rPr>
              <w:t>we</w:t>
            </w:r>
            <w:r w:rsidRPr="00B41ADC">
              <w:rPr>
                <w:rFonts w:ascii="Montserrat" w:hAnsi="Montserrat"/>
                <w:sz w:val="28"/>
                <w:szCs w:val="28"/>
              </w:rPr>
              <w:t xml:space="preserve"> it means the DSS.</w:t>
            </w:r>
          </w:p>
        </w:tc>
      </w:tr>
      <w:tr w:rsidR="008D7E1B" w:rsidRPr="009319C3" w14:paraId="07E2FE33" w14:textId="77777777" w:rsidTr="5BCF4756">
        <w:trPr>
          <w:trHeight w:val="2753"/>
        </w:trPr>
        <w:tc>
          <w:tcPr>
            <w:tcW w:w="3216" w:type="dxa"/>
          </w:tcPr>
          <w:p w14:paraId="02291A21" w14:textId="77777777" w:rsidR="008D7E1B" w:rsidRDefault="00FE0DCC" w:rsidP="00D13147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F4A537" w14:textId="77777777" w:rsidR="00173BCC" w:rsidRDefault="00173BCC" w:rsidP="00D13147">
            <w:pPr>
              <w:rPr>
                <w:sz w:val="32"/>
                <w:szCs w:val="32"/>
              </w:rPr>
            </w:pPr>
          </w:p>
          <w:p w14:paraId="7E917975" w14:textId="0678190A" w:rsidR="00173BCC" w:rsidRPr="009319C3" w:rsidRDefault="00173BCC" w:rsidP="00D13147">
            <w:pPr>
              <w:rPr>
                <w:sz w:val="32"/>
                <w:szCs w:val="32"/>
              </w:rPr>
            </w:pPr>
          </w:p>
        </w:tc>
        <w:tc>
          <w:tcPr>
            <w:tcW w:w="5800" w:type="dxa"/>
          </w:tcPr>
          <w:p w14:paraId="24D9D7CF" w14:textId="77777777" w:rsidR="000D21CE" w:rsidRPr="00B41ADC" w:rsidRDefault="000D21CE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8331AE6" w14:textId="58648F49" w:rsidR="000D21CE" w:rsidRDefault="000D21CE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We wrote this in an easy to read way.</w:t>
            </w:r>
          </w:p>
          <w:p w14:paraId="604A4DA8" w14:textId="77777777" w:rsidR="00B74E0B" w:rsidRPr="00B41ADC" w:rsidRDefault="00B74E0B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2DED6907" w14:textId="0B9BE770" w:rsidR="008D7E1B" w:rsidRPr="00B41ADC" w:rsidRDefault="000D21CE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We use pictures to explain some ideas.</w:t>
            </w:r>
          </w:p>
        </w:tc>
      </w:tr>
      <w:tr w:rsidR="008D7E1B" w:rsidRPr="009319C3" w14:paraId="13CFE0D5" w14:textId="77777777" w:rsidTr="5BCF4756">
        <w:trPr>
          <w:trHeight w:val="3470"/>
        </w:trPr>
        <w:tc>
          <w:tcPr>
            <w:tcW w:w="3216" w:type="dxa"/>
          </w:tcPr>
          <w:p w14:paraId="2A3E9709" w14:textId="15CFF9D3" w:rsidR="008D7E1B" w:rsidRPr="009319C3" w:rsidRDefault="00A841C0" w:rsidP="00D13147">
            <w:pPr>
              <w:rPr>
                <w:sz w:val="32"/>
                <w:szCs w:val="32"/>
              </w:rPr>
            </w:pPr>
            <w:r w:rsidRPr="00A841C0">
              <w:rPr>
                <w:noProof/>
                <w:sz w:val="32"/>
                <w:szCs w:val="32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B41ADC" w:rsidRDefault="0092649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 xml:space="preserve">We have some words in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</w:rPr>
              <w:t>bold</w:t>
            </w:r>
            <w:r w:rsidRPr="00B41ADC">
              <w:rPr>
                <w:rFonts w:ascii="Montserrat" w:hAnsi="Montserrat"/>
                <w:sz w:val="28"/>
                <w:szCs w:val="28"/>
              </w:rPr>
              <w:t xml:space="preserve">. </w:t>
            </w:r>
          </w:p>
          <w:p w14:paraId="15F40383" w14:textId="77777777" w:rsidR="00926492" w:rsidRPr="00B41ADC" w:rsidRDefault="0092649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B41ADC" w:rsidRDefault="0092649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3E350A10" w14:textId="25E385A2" w:rsidR="008D7E1B" w:rsidRPr="00B41ADC" w:rsidRDefault="003E0E42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These are important words.</w:t>
            </w:r>
          </w:p>
        </w:tc>
      </w:tr>
      <w:tr w:rsidR="000F5619" w:rsidRPr="009319C3" w14:paraId="54FA82DA" w14:textId="77777777" w:rsidTr="5BCF4756">
        <w:trPr>
          <w:trHeight w:val="3470"/>
        </w:trPr>
        <w:tc>
          <w:tcPr>
            <w:tcW w:w="3216" w:type="dxa"/>
          </w:tcPr>
          <w:p w14:paraId="4108881E" w14:textId="079E1532" w:rsidR="000F5619" w:rsidRPr="00A841C0" w:rsidRDefault="00FE0DCC" w:rsidP="00D13147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B41ADC" w:rsidRDefault="00124AF4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5BCF4756">
              <w:rPr>
                <w:rFonts w:ascii="Montserrat" w:hAnsi="Montserrat"/>
                <w:sz w:val="28"/>
                <w:szCs w:val="28"/>
              </w:rPr>
              <w:t>This is an Easy Read summary of another document.</w:t>
            </w:r>
          </w:p>
          <w:p w14:paraId="7FE75B39" w14:textId="77777777" w:rsidR="00702725" w:rsidRPr="00B41ADC" w:rsidRDefault="00702725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7F5AAF0D" w14:textId="15DE8408" w:rsidR="006D260B" w:rsidRPr="00B41ADC" w:rsidRDefault="00FE0DCC" w:rsidP="005A0CAF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This means it has the most important ideas.</w:t>
            </w:r>
          </w:p>
        </w:tc>
      </w:tr>
      <w:tr w:rsidR="00EF7B9F" w:rsidRPr="009319C3" w14:paraId="6920EFFF" w14:textId="77777777" w:rsidTr="5BCF4756">
        <w:trPr>
          <w:trHeight w:val="4678"/>
        </w:trPr>
        <w:tc>
          <w:tcPr>
            <w:tcW w:w="3216" w:type="dxa"/>
          </w:tcPr>
          <w:p w14:paraId="7CE7D555" w14:textId="7EE959DD" w:rsidR="00EF7B9F" w:rsidRPr="00A841C0" w:rsidRDefault="004D092D" w:rsidP="00D13147">
            <w:pPr>
              <w:rPr>
                <w:sz w:val="32"/>
                <w:szCs w:val="32"/>
              </w:rPr>
            </w:pPr>
            <w:r w:rsidRPr="004D092D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B41ADC" w:rsidRDefault="00821EC7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B41ADC" w:rsidRDefault="009D6430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394B2780" w14:textId="77777777" w:rsidR="00821EC7" w:rsidRPr="00B41ADC" w:rsidRDefault="00821EC7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You can ask</w:t>
            </w:r>
          </w:p>
          <w:p w14:paraId="6AEB8553" w14:textId="77777777" w:rsidR="009D6430" w:rsidRPr="00B41ADC" w:rsidRDefault="009D6430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1337324B" w14:textId="77777777" w:rsidR="00821EC7" w:rsidRDefault="00821EC7" w:rsidP="007021B4">
            <w:pPr>
              <w:pStyle w:val="EasyRead16"/>
              <w:numPr>
                <w:ilvl w:val="0"/>
                <w:numId w:val="9"/>
              </w:numPr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A friend</w:t>
            </w:r>
          </w:p>
          <w:p w14:paraId="58DDCEA3" w14:textId="77777777" w:rsidR="00BC16F0" w:rsidRPr="00B41ADC" w:rsidRDefault="00BC16F0" w:rsidP="00BC16F0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47912416" w14:textId="77777777" w:rsidR="00821EC7" w:rsidRDefault="00821EC7" w:rsidP="007021B4">
            <w:pPr>
              <w:pStyle w:val="EasyRead16"/>
              <w:numPr>
                <w:ilvl w:val="0"/>
                <w:numId w:val="9"/>
              </w:numPr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Family members</w:t>
            </w:r>
          </w:p>
          <w:p w14:paraId="5E081185" w14:textId="77777777" w:rsidR="00BC16F0" w:rsidRPr="00B41ADC" w:rsidRDefault="00BC16F0" w:rsidP="00BC16F0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64F0134A" w14:textId="5B7138FE" w:rsidR="00A73869" w:rsidRPr="00B41ADC" w:rsidRDefault="00821EC7" w:rsidP="007021B4">
            <w:pPr>
              <w:pStyle w:val="EasyRead16"/>
              <w:numPr>
                <w:ilvl w:val="0"/>
                <w:numId w:val="9"/>
              </w:numPr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A support person.</w:t>
            </w:r>
          </w:p>
        </w:tc>
      </w:tr>
      <w:tr w:rsidR="000F5619" w:rsidRPr="009319C3" w14:paraId="0DC33CAB" w14:textId="77777777" w:rsidTr="5BCF4756">
        <w:trPr>
          <w:trHeight w:val="2723"/>
        </w:trPr>
        <w:tc>
          <w:tcPr>
            <w:tcW w:w="3216" w:type="dxa"/>
          </w:tcPr>
          <w:p w14:paraId="55F6128B" w14:textId="77777777" w:rsidR="00B41ADC" w:rsidRDefault="00B41ADC" w:rsidP="00D13147"/>
          <w:p w14:paraId="79B35533" w14:textId="082F36AC" w:rsidR="462FD91A" w:rsidRDefault="462FD91A"/>
          <w:p w14:paraId="43359F01" w14:textId="32EE6BA5" w:rsidR="462FD91A" w:rsidRDefault="462FD91A"/>
          <w:p w14:paraId="2B94008C" w14:textId="4E088777" w:rsidR="462FD91A" w:rsidRDefault="462FD91A"/>
          <w:p w14:paraId="022ABB39" w14:textId="2E1DB48E" w:rsidR="462FD91A" w:rsidRDefault="462FD91A"/>
          <w:p w14:paraId="1F545FDD" w14:textId="6EA4C7A0" w:rsidR="000F5619" w:rsidRPr="00A841C0" w:rsidRDefault="005A5483" w:rsidP="00D13147">
            <w:r>
              <w:rPr>
                <w:noProof/>
              </w:rPr>
              <w:drawing>
                <wp:inline distT="0" distB="0" distL="0" distR="0" wp14:anchorId="566CC1A4" wp14:editId="57FA90FE">
                  <wp:extent cx="1676400" cy="1066800"/>
                  <wp:effectExtent l="0" t="0" r="0" b="0"/>
                  <wp:docPr id="184750878" name="Picture 1" descr="Aboriginal and Torres Strait Islander fa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Default="004D092D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1ADC7E43" w14:textId="77777777" w:rsidR="00BC16F0" w:rsidRDefault="00BC16F0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2C0AD2D4" w14:textId="77777777" w:rsidR="00B41ADC" w:rsidRPr="00B41ADC" w:rsidRDefault="00B41ADC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23620FEE" w14:textId="77777777" w:rsidR="000F5619" w:rsidRPr="00B41ADC" w:rsidRDefault="004D092D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 xml:space="preserve">We recognise Aboriginal and Torres Strait Islander people as the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</w:rPr>
              <w:t>Traditional Owners</w:t>
            </w:r>
            <w:r w:rsidRPr="00B41ADC">
              <w:rPr>
                <w:rFonts w:ascii="Montserrat" w:hAnsi="Montserrat"/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B41ADC" w:rsidRDefault="002F5939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</w:tc>
      </w:tr>
      <w:tr w:rsidR="00124AF4" w:rsidRPr="009319C3" w14:paraId="5292CC50" w14:textId="77777777" w:rsidTr="5BCF4756">
        <w:trPr>
          <w:trHeight w:val="3109"/>
        </w:trPr>
        <w:tc>
          <w:tcPr>
            <w:tcW w:w="3216" w:type="dxa"/>
          </w:tcPr>
          <w:p w14:paraId="1D1224D1" w14:textId="7830EEF1" w:rsidR="4081924D" w:rsidRDefault="4081924D"/>
          <w:p w14:paraId="115CA23D" w14:textId="77777777" w:rsidR="00B41ADC" w:rsidRDefault="00B41ADC"/>
          <w:p w14:paraId="0173D899" w14:textId="43AEA7CC" w:rsidR="4081924D" w:rsidRDefault="4081924D"/>
          <w:p w14:paraId="259B8F82" w14:textId="26282E4E" w:rsidR="00124AF4" w:rsidRPr="00A841C0" w:rsidRDefault="008841A9" w:rsidP="00D13147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53FB9" wp14:editId="0A14B8F1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Default="002F5939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5CFAAA82" w14:textId="77777777" w:rsidR="00B41ADC" w:rsidRPr="00B41ADC" w:rsidRDefault="00B41ADC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3AD9768D" w14:textId="1B631098" w:rsidR="004D092D" w:rsidRPr="00B41ADC" w:rsidRDefault="004D092D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 xml:space="preserve">They were the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</w:rPr>
              <w:t>first people</w:t>
            </w:r>
            <w:r w:rsidRPr="00B41ADC">
              <w:rPr>
                <w:rFonts w:ascii="Montserrat" w:hAnsi="Montserrat"/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B41ADC" w:rsidRDefault="004D092D" w:rsidP="007021B4">
            <w:pPr>
              <w:pStyle w:val="EasyRead16"/>
              <w:numPr>
                <w:ilvl w:val="0"/>
                <w:numId w:val="10"/>
              </w:numPr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Land</w:t>
            </w:r>
          </w:p>
          <w:p w14:paraId="4CC449A4" w14:textId="77777777" w:rsidR="004D092D" w:rsidRPr="00B41ADC" w:rsidRDefault="004D092D" w:rsidP="007021B4">
            <w:pPr>
              <w:pStyle w:val="EasyRead16"/>
              <w:numPr>
                <w:ilvl w:val="0"/>
                <w:numId w:val="10"/>
              </w:numPr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</w:rPr>
              <w:t>Waters.</w:t>
            </w:r>
          </w:p>
          <w:p w14:paraId="5BDD4451" w14:textId="77777777" w:rsidR="00124AF4" w:rsidRPr="00B41ADC" w:rsidRDefault="00124AF4" w:rsidP="007021B4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</w:tc>
      </w:tr>
    </w:tbl>
    <w:p w14:paraId="6A12BE11" w14:textId="77777777" w:rsidR="007021B4" w:rsidRPr="007021B4" w:rsidRDefault="007021B4" w:rsidP="007021B4">
      <w:pPr>
        <w:pStyle w:val="EasyRead14"/>
      </w:pPr>
    </w:p>
    <w:p w14:paraId="1A594088" w14:textId="77777777" w:rsidR="007021B4" w:rsidRPr="007021B4" w:rsidRDefault="007021B4" w:rsidP="007021B4">
      <w:pPr>
        <w:pStyle w:val="EasyRead14"/>
      </w:pPr>
      <w:r w:rsidRPr="007021B4">
        <w:br w:type="page"/>
      </w:r>
    </w:p>
    <w:p w14:paraId="6844E4D2" w14:textId="6C126FD5" w:rsidR="00B15FE4" w:rsidRDefault="00B15FE4" w:rsidP="00B41C68">
      <w:pPr>
        <w:pStyle w:val="Heading1"/>
        <w:rPr>
          <w:rFonts w:ascii="Montserrat" w:hAnsi="Montserrat"/>
          <w:color w:val="136512"/>
          <w:sz w:val="72"/>
          <w:szCs w:val="72"/>
        </w:rPr>
      </w:pPr>
      <w:r w:rsidRPr="00B41C68">
        <w:rPr>
          <w:rFonts w:ascii="Montserrat" w:hAnsi="Montserrat"/>
          <w:color w:val="136512"/>
          <w:sz w:val="72"/>
          <w:szCs w:val="72"/>
        </w:rPr>
        <w:lastRenderedPageBreak/>
        <w:t>Contents</w:t>
      </w:r>
    </w:p>
    <w:p w14:paraId="52FA90CC" w14:textId="77777777" w:rsidR="003C4FA3" w:rsidRPr="003C4FA3" w:rsidRDefault="003C4FA3" w:rsidP="003C4FA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075"/>
      </w:tblGrid>
      <w:tr w:rsidR="00226C46" w:rsidRPr="00B41ADC" w14:paraId="164A5E44" w14:textId="77777777" w:rsidTr="5BCF4756">
        <w:trPr>
          <w:trHeight w:val="1896"/>
        </w:trPr>
        <w:tc>
          <w:tcPr>
            <w:tcW w:w="6941" w:type="dxa"/>
          </w:tcPr>
          <w:p w14:paraId="37365405" w14:textId="1ECC1351" w:rsidR="00B41ADC" w:rsidRPr="00B41ADC" w:rsidRDefault="00D506D1" w:rsidP="00290A77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5BCF4756">
              <w:rPr>
                <w:rFonts w:ascii="Montserrat" w:hAnsi="Montserrat"/>
                <w:color w:val="136512"/>
                <w:sz w:val="40"/>
                <w:szCs w:val="40"/>
              </w:rPr>
              <w:t>About the National Disability Data Asset</w:t>
            </w:r>
          </w:p>
        </w:tc>
        <w:tc>
          <w:tcPr>
            <w:tcW w:w="2075" w:type="dxa"/>
          </w:tcPr>
          <w:p w14:paraId="3A422320" w14:textId="34213241" w:rsidR="00C4674B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5</w:t>
            </w:r>
          </w:p>
        </w:tc>
      </w:tr>
      <w:tr w:rsidR="00226C46" w:rsidRPr="00B41ADC" w14:paraId="0CFF5240" w14:textId="77777777" w:rsidTr="5BCF4756">
        <w:trPr>
          <w:trHeight w:val="1257"/>
        </w:trPr>
        <w:tc>
          <w:tcPr>
            <w:tcW w:w="6941" w:type="dxa"/>
          </w:tcPr>
          <w:p w14:paraId="555032D2" w14:textId="4F600334" w:rsidR="00B41ADC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About the Council</w:t>
            </w:r>
          </w:p>
        </w:tc>
        <w:tc>
          <w:tcPr>
            <w:tcW w:w="2075" w:type="dxa"/>
          </w:tcPr>
          <w:p w14:paraId="00BA7AA2" w14:textId="3018A13B" w:rsidR="00C4674B" w:rsidRPr="00B41ADC" w:rsidRDefault="005A5483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7</w:t>
            </w:r>
          </w:p>
        </w:tc>
      </w:tr>
      <w:tr w:rsidR="00226C46" w:rsidRPr="00B41ADC" w14:paraId="7188D68E" w14:textId="77777777" w:rsidTr="5BCF4756">
        <w:trPr>
          <w:trHeight w:val="1287"/>
        </w:trPr>
        <w:tc>
          <w:tcPr>
            <w:tcW w:w="6941" w:type="dxa"/>
          </w:tcPr>
          <w:p w14:paraId="6A4D555E" w14:textId="40B68D56" w:rsidR="00B41ADC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What the Council does</w:t>
            </w:r>
          </w:p>
        </w:tc>
        <w:tc>
          <w:tcPr>
            <w:tcW w:w="2075" w:type="dxa"/>
          </w:tcPr>
          <w:p w14:paraId="33D0EFB6" w14:textId="36C07B29" w:rsidR="00C4674B" w:rsidRPr="00B41ADC" w:rsidRDefault="005A5483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9</w:t>
            </w:r>
          </w:p>
        </w:tc>
      </w:tr>
      <w:tr w:rsidR="00226C46" w:rsidRPr="00B41ADC" w14:paraId="36FE107C" w14:textId="77777777" w:rsidTr="5BCF4756">
        <w:trPr>
          <w:trHeight w:val="1856"/>
        </w:trPr>
        <w:tc>
          <w:tcPr>
            <w:tcW w:w="6941" w:type="dxa"/>
          </w:tcPr>
          <w:p w14:paraId="65A08568" w14:textId="4F9CE4ED" w:rsidR="00B41ADC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About the National Disability Data Asset Charter</w:t>
            </w:r>
          </w:p>
        </w:tc>
        <w:tc>
          <w:tcPr>
            <w:tcW w:w="2075" w:type="dxa"/>
          </w:tcPr>
          <w:p w14:paraId="5A2ACCC2" w14:textId="0B86979C" w:rsidR="00C4674B" w:rsidRPr="00B41ADC" w:rsidRDefault="005A5483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10</w:t>
            </w:r>
          </w:p>
        </w:tc>
      </w:tr>
      <w:tr w:rsidR="00226C46" w:rsidRPr="00B41ADC" w14:paraId="737F23D0" w14:textId="77777777" w:rsidTr="5BCF4756">
        <w:trPr>
          <w:trHeight w:val="1236"/>
        </w:trPr>
        <w:tc>
          <w:tcPr>
            <w:tcW w:w="6941" w:type="dxa"/>
          </w:tcPr>
          <w:p w14:paraId="60975D8B" w14:textId="05CB7F9F" w:rsidR="00B41ADC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Research</w:t>
            </w:r>
          </w:p>
        </w:tc>
        <w:tc>
          <w:tcPr>
            <w:tcW w:w="2075" w:type="dxa"/>
          </w:tcPr>
          <w:p w14:paraId="29EC90E3" w14:textId="662AAC84" w:rsidR="00C77246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1</w:t>
            </w:r>
            <w:r w:rsidR="005A5483">
              <w:rPr>
                <w:rFonts w:ascii="Montserrat" w:hAnsi="Montserrat"/>
                <w:color w:val="136512"/>
                <w:sz w:val="40"/>
                <w:szCs w:val="40"/>
              </w:rPr>
              <w:t>2</w:t>
            </w:r>
          </w:p>
        </w:tc>
      </w:tr>
      <w:tr w:rsidR="00226C46" w:rsidRPr="00B41ADC" w14:paraId="0C3CA5D3" w14:textId="77777777" w:rsidTr="5BCF4756">
        <w:trPr>
          <w:trHeight w:val="1267"/>
        </w:trPr>
        <w:tc>
          <w:tcPr>
            <w:tcW w:w="6941" w:type="dxa"/>
          </w:tcPr>
          <w:p w14:paraId="0F458561" w14:textId="1DEB7841" w:rsidR="00B41ADC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Advisory Panels</w:t>
            </w:r>
          </w:p>
        </w:tc>
        <w:tc>
          <w:tcPr>
            <w:tcW w:w="2075" w:type="dxa"/>
          </w:tcPr>
          <w:p w14:paraId="791A97C0" w14:textId="5E87B6F4" w:rsidR="00C77246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1</w:t>
            </w:r>
            <w:r w:rsidR="005A5483">
              <w:rPr>
                <w:rFonts w:ascii="Montserrat" w:hAnsi="Montserrat"/>
                <w:color w:val="136512"/>
                <w:sz w:val="40"/>
                <w:szCs w:val="40"/>
              </w:rPr>
              <w:t>3</w:t>
            </w:r>
          </w:p>
        </w:tc>
      </w:tr>
      <w:tr w:rsidR="00226C46" w:rsidRPr="00B41ADC" w14:paraId="595E90A6" w14:textId="77777777" w:rsidTr="5BCF4756">
        <w:trPr>
          <w:trHeight w:val="1243"/>
        </w:trPr>
        <w:tc>
          <w:tcPr>
            <w:tcW w:w="6941" w:type="dxa"/>
          </w:tcPr>
          <w:p w14:paraId="05B4E0DA" w14:textId="3C58D492" w:rsidR="00B41ADC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Reports</w:t>
            </w:r>
          </w:p>
        </w:tc>
        <w:tc>
          <w:tcPr>
            <w:tcW w:w="2075" w:type="dxa"/>
          </w:tcPr>
          <w:p w14:paraId="0722B3F6" w14:textId="08F962FC" w:rsidR="00D506D1" w:rsidRPr="00B41ADC" w:rsidRDefault="00D506D1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 w:rsidRPr="00B41ADC">
              <w:rPr>
                <w:rFonts w:ascii="Montserrat" w:hAnsi="Montserrat"/>
                <w:color w:val="136512"/>
                <w:sz w:val="40"/>
                <w:szCs w:val="40"/>
              </w:rPr>
              <w:t>1</w:t>
            </w:r>
            <w:r w:rsidR="005A5483">
              <w:rPr>
                <w:rFonts w:ascii="Montserrat" w:hAnsi="Montserrat"/>
                <w:color w:val="136512"/>
                <w:sz w:val="40"/>
                <w:szCs w:val="40"/>
              </w:rPr>
              <w:t>5</w:t>
            </w:r>
          </w:p>
        </w:tc>
      </w:tr>
      <w:tr w:rsidR="00226C46" w:rsidRPr="00B41ADC" w14:paraId="76EFADD5" w14:textId="77777777" w:rsidTr="5BCF4756">
        <w:trPr>
          <w:trHeight w:val="1106"/>
        </w:trPr>
        <w:tc>
          <w:tcPr>
            <w:tcW w:w="6941" w:type="dxa"/>
          </w:tcPr>
          <w:p w14:paraId="4E864D3D" w14:textId="338A9074" w:rsidR="00226C46" w:rsidRPr="00B41ADC" w:rsidRDefault="00226C46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Contact us</w:t>
            </w:r>
          </w:p>
        </w:tc>
        <w:tc>
          <w:tcPr>
            <w:tcW w:w="2075" w:type="dxa"/>
          </w:tcPr>
          <w:p w14:paraId="114DF654" w14:textId="40E1889A" w:rsidR="00226C46" w:rsidRPr="00B41ADC" w:rsidRDefault="00226C46" w:rsidP="00D51640">
            <w:pPr>
              <w:spacing w:line="360" w:lineRule="auto"/>
              <w:rPr>
                <w:rFonts w:ascii="Montserrat" w:hAnsi="Montserrat"/>
                <w:color w:val="136512"/>
                <w:sz w:val="40"/>
                <w:szCs w:val="40"/>
              </w:rPr>
            </w:pPr>
            <w:r>
              <w:rPr>
                <w:rFonts w:ascii="Montserrat" w:hAnsi="Montserrat"/>
                <w:color w:val="136512"/>
                <w:sz w:val="40"/>
                <w:szCs w:val="40"/>
              </w:rPr>
              <w:t>1</w:t>
            </w:r>
            <w:r w:rsidR="005A5483">
              <w:rPr>
                <w:rFonts w:ascii="Montserrat" w:hAnsi="Montserrat"/>
                <w:color w:val="136512"/>
                <w:sz w:val="40"/>
                <w:szCs w:val="40"/>
              </w:rPr>
              <w:t>7</w:t>
            </w:r>
          </w:p>
        </w:tc>
      </w:tr>
    </w:tbl>
    <w:p w14:paraId="014F4DAC" w14:textId="77777777" w:rsidR="009665D0" w:rsidRDefault="009665D0" w:rsidP="009665D0">
      <w:pPr>
        <w:pStyle w:val="Heading2"/>
        <w:rPr>
          <w:rFonts w:ascii="Montserrat" w:hAnsi="Montserrat"/>
          <w:color w:val="0D4AC4"/>
          <w:sz w:val="48"/>
          <w:szCs w:val="48"/>
        </w:rPr>
      </w:pPr>
      <w:r w:rsidRPr="00B41ADC">
        <w:rPr>
          <w:rFonts w:ascii="Montserrat" w:hAnsi="Montserrat"/>
          <w:color w:val="0D4AC4"/>
          <w:sz w:val="48"/>
          <w:szCs w:val="48"/>
        </w:rPr>
        <w:lastRenderedPageBreak/>
        <w:t>About the National Disability Data Asset</w:t>
      </w:r>
    </w:p>
    <w:p w14:paraId="5F9180ED" w14:textId="77777777" w:rsidR="00B41ADC" w:rsidRPr="00B41ADC" w:rsidRDefault="00B41ADC" w:rsidP="00B41ADC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3A72AF" w14:paraId="3076022B" w14:textId="77777777" w:rsidTr="5BCF4756">
        <w:trPr>
          <w:trHeight w:val="3980"/>
        </w:trPr>
        <w:tc>
          <w:tcPr>
            <w:tcW w:w="3114" w:type="dxa"/>
          </w:tcPr>
          <w:p w14:paraId="3473143A" w14:textId="1631DBBF" w:rsidR="008515B4" w:rsidRPr="003A72AF" w:rsidRDefault="00932A04" w:rsidP="003A72AF">
            <w:pPr>
              <w:pStyle w:val="EasyRead16"/>
            </w:pPr>
            <w:r w:rsidRPr="00DF422E">
              <w:rPr>
                <w:rFonts w:ascii="Montserrat" w:hAnsi="Montserrat"/>
                <w:noProof/>
              </w:rPr>
              <w:drawing>
                <wp:inline distT="0" distB="0" distL="0" distR="0" wp14:anchorId="11C7DB7F" wp14:editId="3B3C57F3">
                  <wp:extent cx="1617980" cy="1407642"/>
                  <wp:effectExtent l="0" t="0" r="1270" b="2540"/>
                  <wp:docPr id="2080132830" name="Picture 14" descr="The National Disability Data Asset logo which is a curved colourful line connected to dots to symbolise linking people and dat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32830" name="Picture 14" descr="The National Disability Data Asset logo which is a curved colourful line connected to dots to symbolise linking people and data"/>
                          <pic:cNvPicPr/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407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0FED9D5" w14:textId="77777777" w:rsidR="00B840EB" w:rsidRPr="00B41ADC" w:rsidRDefault="00B840EB" w:rsidP="00B840EB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The National Disability Data Asset is a new way to connect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data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about people with disability.</w:t>
            </w:r>
          </w:p>
          <w:p w14:paraId="1BF76BFD" w14:textId="77777777" w:rsidR="00B840EB" w:rsidRDefault="00B840EB" w:rsidP="00B840EB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392F5197" w14:textId="77777777" w:rsidR="000A3C84" w:rsidRPr="00B41ADC" w:rsidRDefault="000A3C84" w:rsidP="00B840EB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3DDBB330" w14:textId="2451A772" w:rsidR="009473A5" w:rsidRPr="00B41ADC" w:rsidRDefault="00B840EB" w:rsidP="00B840EB">
            <w:pPr>
              <w:pStyle w:val="EasyRead16"/>
              <w:rPr>
                <w:sz w:val="28"/>
                <w:szCs w:val="28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We call it the </w:t>
            </w:r>
            <w:r w:rsidR="00D00E31" w:rsidRPr="5BCF4756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D00E31" w:rsidRPr="5BCF4756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sset</w:t>
            </w:r>
            <w:r w:rsidRPr="5BCF4756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 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for short.</w:t>
            </w:r>
          </w:p>
        </w:tc>
      </w:tr>
      <w:tr w:rsidR="008515B4" w:rsidRPr="003A72AF" w14:paraId="2630B365" w14:textId="77777777" w:rsidTr="5BCF4756">
        <w:trPr>
          <w:trHeight w:val="3697"/>
        </w:trPr>
        <w:tc>
          <w:tcPr>
            <w:tcW w:w="3114" w:type="dxa"/>
          </w:tcPr>
          <w:p w14:paraId="7B20BC1F" w14:textId="77777777" w:rsidR="005A5483" w:rsidRDefault="005A5483" w:rsidP="006440CF"/>
          <w:p w14:paraId="3A3DFB45" w14:textId="7BE429B3" w:rsidR="006440CF" w:rsidRPr="006440CF" w:rsidRDefault="006440CF" w:rsidP="006440CF">
            <w:r w:rsidRPr="00DF422E">
              <w:rPr>
                <w:rFonts w:ascii="Montserrat" w:hAnsi="Montserrat"/>
                <w:noProof/>
                <w:sz w:val="32"/>
                <w:szCs w:val="32"/>
              </w:rPr>
              <w:drawing>
                <wp:inline distT="0" distB="0" distL="0" distR="0" wp14:anchorId="015CBAF0" wp14:editId="5D7C47FA">
                  <wp:extent cx="1552575" cy="1571625"/>
                  <wp:effectExtent l="0" t="0" r="9525" b="0"/>
                  <wp:docPr id="1300738391" name="Picture 15" descr="A graph with a red lin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graph with a red line"/>
                          <pic:cNvPicPr/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29F8C4" w14:textId="3720FAB1" w:rsidR="00352B3C" w:rsidRPr="009C6CD7" w:rsidRDefault="00352B3C" w:rsidP="00352B3C">
            <w:pPr>
              <w:tabs>
                <w:tab w:val="left" w:pos="1504"/>
              </w:tabs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Data </w:t>
            </w:r>
            <w:r w:rsidRPr="009C6CD7">
              <w:rPr>
                <w:rFonts w:ascii="Montserrat" w:hAnsi="Montserrat"/>
                <w:sz w:val="28"/>
                <w:szCs w:val="28"/>
                <w:lang w:val="en-US"/>
              </w:rPr>
              <w:t xml:space="preserve">is </w:t>
            </w:r>
          </w:p>
          <w:p w14:paraId="5C395982" w14:textId="77777777" w:rsidR="00352B3C" w:rsidRPr="00B41ADC" w:rsidRDefault="00352B3C" w:rsidP="00352B3C">
            <w:pPr>
              <w:tabs>
                <w:tab w:val="left" w:pos="1504"/>
              </w:tabs>
              <w:spacing w:line="360" w:lineRule="auto"/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</w:p>
          <w:p w14:paraId="1F2BB60E" w14:textId="77777777" w:rsidR="00352B3C" w:rsidRPr="00B41ADC" w:rsidRDefault="00352B3C" w:rsidP="00352B3C">
            <w:pPr>
              <w:numPr>
                <w:ilvl w:val="0"/>
                <w:numId w:val="11"/>
              </w:numPr>
              <w:tabs>
                <w:tab w:val="left" w:pos="1504"/>
              </w:tabs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Facts</w:t>
            </w:r>
          </w:p>
          <w:p w14:paraId="6AF40B27" w14:textId="77777777" w:rsidR="00352B3C" w:rsidRPr="00B41ADC" w:rsidRDefault="00352B3C" w:rsidP="00352B3C">
            <w:pPr>
              <w:numPr>
                <w:ilvl w:val="0"/>
                <w:numId w:val="11"/>
              </w:numPr>
              <w:tabs>
                <w:tab w:val="left" w:pos="1504"/>
              </w:tabs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Information</w:t>
            </w:r>
          </w:p>
          <w:p w14:paraId="76DD6320" w14:textId="2F5CCFBB" w:rsidR="008515B4" w:rsidRPr="00B41ADC" w:rsidRDefault="00352B3C" w:rsidP="005A5E47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Records.</w:t>
            </w:r>
          </w:p>
        </w:tc>
      </w:tr>
      <w:tr w:rsidR="000F7138" w:rsidRPr="003A72AF" w14:paraId="07BA5430" w14:textId="77777777" w:rsidTr="5BCF4756">
        <w:trPr>
          <w:trHeight w:val="3008"/>
        </w:trPr>
        <w:tc>
          <w:tcPr>
            <w:tcW w:w="3114" w:type="dxa"/>
          </w:tcPr>
          <w:p w14:paraId="039EBDCE" w14:textId="77777777" w:rsidR="005A5483" w:rsidRDefault="005A5483" w:rsidP="000F7138">
            <w:pPr>
              <w:rPr>
                <w:rFonts w:ascii="Montserrat" w:hAnsi="Montserrat"/>
                <w:noProof/>
                <w:sz w:val="32"/>
                <w:szCs w:val="32"/>
              </w:rPr>
            </w:pPr>
          </w:p>
          <w:p w14:paraId="3707EA45" w14:textId="53FBF2CE" w:rsidR="000F7138" w:rsidRPr="00DF422E" w:rsidRDefault="000F7138" w:rsidP="000F7138">
            <w:pPr>
              <w:rPr>
                <w:rFonts w:ascii="Montserrat" w:hAnsi="Montserrat"/>
                <w:noProof/>
                <w:sz w:val="32"/>
                <w:szCs w:val="32"/>
              </w:rPr>
            </w:pPr>
            <w:r w:rsidRPr="00DF422E">
              <w:rPr>
                <w:rFonts w:ascii="Montserrat" w:hAnsi="Montserrat"/>
                <w:noProof/>
              </w:rPr>
              <w:drawing>
                <wp:inline distT="0" distB="0" distL="0" distR="0" wp14:anchorId="458C3043" wp14:editId="2E24627E">
                  <wp:extent cx="1617980" cy="1617980"/>
                  <wp:effectExtent l="0" t="0" r="0" b="1270"/>
                  <wp:docPr id="323185689" name="Picture 17" descr="A person holding a piece of pap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 person holding a piece of paper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A228DAF" w14:textId="77777777" w:rsidR="000F7138" w:rsidRDefault="000F7138" w:rsidP="000F7138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BDE2476" w14:textId="77777777" w:rsidR="005A5483" w:rsidRPr="00B41ADC" w:rsidRDefault="005A5483" w:rsidP="000F7138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5B339B9" w14:textId="0EEB138D" w:rsidR="000F7138" w:rsidRPr="00B41ADC" w:rsidRDefault="000F7138" w:rsidP="005B563F">
            <w:pPr>
              <w:pStyle w:val="EasyRead16"/>
              <w:rPr>
                <w:b/>
                <w:bCs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="00D00E31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D00E31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sset will help the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government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make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good decisions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to help people with disability.</w:t>
            </w:r>
          </w:p>
        </w:tc>
      </w:tr>
      <w:tr w:rsidR="000F7138" w:rsidRPr="003A72AF" w14:paraId="6ABFB1C7" w14:textId="77777777" w:rsidTr="5BCF4756">
        <w:trPr>
          <w:trHeight w:val="2542"/>
        </w:trPr>
        <w:tc>
          <w:tcPr>
            <w:tcW w:w="3114" w:type="dxa"/>
          </w:tcPr>
          <w:p w14:paraId="03EDE9F4" w14:textId="202E9911" w:rsidR="000F7138" w:rsidRDefault="00DF7E2E" w:rsidP="000F7138">
            <w:pPr>
              <w:pStyle w:val="EasyRead16"/>
            </w:pPr>
            <w:r w:rsidRPr="00B41AD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6B2EF8D" wp14:editId="099CCDEA">
                  <wp:extent cx="1774135" cy="1371600"/>
                  <wp:effectExtent l="0" t="0" r="0" b="0"/>
                  <wp:docPr id="1031412169" name="Picture 1" descr="12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13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E5ABF7" w14:textId="15435583" w:rsidR="000F7138" w:rsidRPr="003A72AF" w:rsidRDefault="000F7138" w:rsidP="000F7138">
            <w:pPr>
              <w:pStyle w:val="EasyRead16"/>
            </w:pPr>
          </w:p>
        </w:tc>
        <w:tc>
          <w:tcPr>
            <w:tcW w:w="5902" w:type="dxa"/>
          </w:tcPr>
          <w:p w14:paraId="031F7609" w14:textId="77777777" w:rsidR="000A3C84" w:rsidRDefault="000A3C84" w:rsidP="000F7138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56F3A01" w14:textId="64148AD8" w:rsidR="000F7138" w:rsidRPr="00B41ADC" w:rsidRDefault="40835644" w:rsidP="000F7138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National Disability Data Asset Council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make sure the government uses the </w:t>
            </w:r>
            <w:r w:rsidR="004552E1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4552E1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sset in a way that helps people with disability.</w:t>
            </w:r>
          </w:p>
          <w:p w14:paraId="432DFAFF" w14:textId="77777777" w:rsidR="000F7138" w:rsidRDefault="000F7138" w:rsidP="000F7138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1643DEC" w14:textId="77777777" w:rsidR="00DF7E2E" w:rsidRPr="00B41ADC" w:rsidRDefault="00DF7E2E" w:rsidP="000F7138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C030411" w14:textId="1A3B458D" w:rsidR="000F7138" w:rsidRPr="00B41ADC" w:rsidRDefault="40835644" w:rsidP="000F7138">
            <w:pPr>
              <w:pStyle w:val="EasyRead16"/>
              <w:rPr>
                <w:sz w:val="28"/>
                <w:szCs w:val="28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We call them the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Council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for short.</w:t>
            </w:r>
          </w:p>
        </w:tc>
      </w:tr>
    </w:tbl>
    <w:p w14:paraId="49EEE5AD" w14:textId="77777777" w:rsidR="000A3C84" w:rsidRPr="000A3C84" w:rsidRDefault="000A3C84" w:rsidP="000A3C84">
      <w:pPr>
        <w:pStyle w:val="EasyRead14"/>
      </w:pPr>
    </w:p>
    <w:p w14:paraId="02E48E5A" w14:textId="77777777" w:rsidR="000A3C84" w:rsidRPr="000A3C84" w:rsidRDefault="000A3C84" w:rsidP="000A3C84">
      <w:pPr>
        <w:pStyle w:val="EasyRead14"/>
      </w:pPr>
      <w:r w:rsidRPr="000A3C84">
        <w:br w:type="page"/>
      </w:r>
    </w:p>
    <w:p w14:paraId="7552CE45" w14:textId="6CEE0938" w:rsidR="00602898" w:rsidRPr="00EE3348" w:rsidRDefault="00602898" w:rsidP="00602898">
      <w:pPr>
        <w:pStyle w:val="EasyReadPageHeader"/>
        <w:rPr>
          <w:rFonts w:ascii="Montserrat" w:hAnsi="Montserrat"/>
          <w:color w:val="0D4AC4"/>
        </w:rPr>
      </w:pPr>
      <w:r>
        <w:rPr>
          <w:rFonts w:ascii="Montserrat" w:hAnsi="Montserrat"/>
          <w:color w:val="0D4AC4"/>
        </w:rPr>
        <w:lastRenderedPageBreak/>
        <w:t>About the Council</w:t>
      </w:r>
    </w:p>
    <w:p w14:paraId="04C0331E" w14:textId="77777777" w:rsidR="00602898" w:rsidRDefault="00602898" w:rsidP="0060289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02898" w:rsidRPr="00B41ADC" w14:paraId="10F152F1" w14:textId="77777777" w:rsidTr="5BCF4756">
        <w:trPr>
          <w:trHeight w:val="2969"/>
        </w:trPr>
        <w:tc>
          <w:tcPr>
            <w:tcW w:w="3114" w:type="dxa"/>
          </w:tcPr>
          <w:p w14:paraId="1FF977D2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B162C65" w14:textId="411A108B" w:rsidR="00524264" w:rsidRPr="00B41ADC" w:rsidRDefault="00DF7E2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4757CE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5FACE9FD" wp14:editId="07998214">
                  <wp:extent cx="1619250" cy="1619250"/>
                  <wp:effectExtent l="0" t="0" r="0" b="0"/>
                  <wp:docPr id="1494170885" name="Picture 2" descr="9 images of people on the NDDA counc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170885" name="Picture 2" descr="9 images of people on the NDDA counc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48ED26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19A1850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93A3FEA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CB1DFA8" w14:textId="53BE9655" w:rsidR="00602898" w:rsidRPr="00B41ADC" w:rsidRDefault="5DCEB3C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The Council is made up of 12 people.</w:t>
            </w:r>
          </w:p>
          <w:p w14:paraId="1EDDF604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433C3F4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</w:tr>
      <w:tr w:rsidR="00602898" w:rsidRPr="00B41ADC" w14:paraId="03E74619" w14:textId="77777777" w:rsidTr="5BCF4756">
        <w:trPr>
          <w:trHeight w:val="2401"/>
        </w:trPr>
        <w:tc>
          <w:tcPr>
            <w:tcW w:w="3114" w:type="dxa"/>
          </w:tcPr>
          <w:p w14:paraId="48AD72CD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15079F3A" w14:textId="100C733C" w:rsidR="00602898" w:rsidRPr="00B41ADC" w:rsidRDefault="1C5EC056" w:rsidP="00D13147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noProof/>
                <w:sz w:val="28"/>
                <w:szCs w:val="28"/>
              </w:rPr>
              <w:drawing>
                <wp:inline distT="0" distB="0" distL="0" distR="0" wp14:anchorId="13F72124" wp14:editId="3D7F0404">
                  <wp:extent cx="1676400" cy="1081321"/>
                  <wp:effectExtent l="0" t="0" r="0" b="5080"/>
                  <wp:docPr id="364634545" name="Picture 2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634545" name="Picture 2" descr="Teal icon of parliament house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081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968418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1EFDBCE" w14:textId="77777777" w:rsidR="005A5483" w:rsidRPr="00B41ADC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2E19A3F" w14:textId="63682C20" w:rsidR="00602898" w:rsidRPr="00B41ADC" w:rsidRDefault="009F795C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3</w:t>
            </w:r>
            <w:r w:rsidR="00602898"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people work for the Australian Government.</w:t>
            </w:r>
          </w:p>
        </w:tc>
      </w:tr>
      <w:tr w:rsidR="00602898" w:rsidRPr="00B41ADC" w14:paraId="7A54E1AC" w14:textId="77777777" w:rsidTr="5BCF4756">
        <w:trPr>
          <w:trHeight w:val="2401"/>
        </w:trPr>
        <w:tc>
          <w:tcPr>
            <w:tcW w:w="3114" w:type="dxa"/>
          </w:tcPr>
          <w:p w14:paraId="4ED3024F" w14:textId="073E1D63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A78CD13" w14:textId="7EE914E1" w:rsidR="00602898" w:rsidRPr="00B41ADC" w:rsidRDefault="00B12400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12400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506E509A" wp14:editId="0D093F60">
                  <wp:extent cx="1504950" cy="1504950"/>
                  <wp:effectExtent l="0" t="0" r="0" b="0"/>
                  <wp:docPr id="196147795" name="Picture 1" descr="Three people giving thumbs-up, wearing professional attire and ID bad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47795" name="Picture 1" descr="Three people giving thumbs-up, wearing professional attire and ID badges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760413E" w14:textId="77777777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876F134" w14:textId="77777777" w:rsidR="005A5483" w:rsidRPr="00B41ADC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2B3E493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3 people work for state or territory governments. </w:t>
            </w:r>
          </w:p>
        </w:tc>
      </w:tr>
      <w:tr w:rsidR="00602898" w:rsidRPr="00B41ADC" w14:paraId="7932931F" w14:textId="77777777" w:rsidTr="5BCF4756">
        <w:trPr>
          <w:trHeight w:val="2542"/>
        </w:trPr>
        <w:tc>
          <w:tcPr>
            <w:tcW w:w="3114" w:type="dxa"/>
          </w:tcPr>
          <w:p w14:paraId="4C3095A1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5627082" w14:textId="7074CEDB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4F10F520" wp14:editId="5898BB25">
                  <wp:extent cx="1638300" cy="1638300"/>
                  <wp:effectExtent l="0" t="0" r="0" b="0"/>
                  <wp:docPr id="631415962" name="Picture 1" descr="3 people reading yellow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415962" name="Picture 1" descr="3 people reading yellow books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DFB01A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7807E93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9276F37" w14:textId="77777777" w:rsidR="005A5483" w:rsidRDefault="005A5483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C82E9CB" w14:textId="1784B52E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3 people are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experts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00D0349C" w:rsidRPr="00B41ADC">
              <w:rPr>
                <w:rFonts w:ascii="Montserrat" w:hAnsi="Montserrat"/>
                <w:sz w:val="28"/>
                <w:szCs w:val="28"/>
                <w:lang w:val="en-US"/>
              </w:rPr>
              <w:t>in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disability.</w:t>
            </w:r>
          </w:p>
          <w:p w14:paraId="554FDDEC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4018404" w14:textId="74FA2492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Experts are people who know a lot about something.</w:t>
            </w:r>
          </w:p>
        </w:tc>
      </w:tr>
      <w:tr w:rsidR="00602898" w:rsidRPr="00B41ADC" w14:paraId="49D5DDE9" w14:textId="77777777" w:rsidTr="5BCF4756">
        <w:trPr>
          <w:trHeight w:val="2542"/>
        </w:trPr>
        <w:tc>
          <w:tcPr>
            <w:tcW w:w="3114" w:type="dxa"/>
          </w:tcPr>
          <w:p w14:paraId="6F6A9874" w14:textId="77777777" w:rsidR="00602898" w:rsidRDefault="00C71EA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9EB369" wp14:editId="2E383611">
                  <wp:extent cx="1478711" cy="1466850"/>
                  <wp:effectExtent l="0" t="0" r="7620" b="0"/>
                  <wp:docPr id="566605709" name="Picture 1" descr="3 people with disability, 1 person in a wheelchair and a person with a guide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11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598B21" w14:textId="77777777" w:rsidR="00173BCC" w:rsidRDefault="00173BCC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4430E44" w14:textId="21834299" w:rsidR="00173BCC" w:rsidRPr="00B41ADC" w:rsidRDefault="00173BCC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  <w:tc>
          <w:tcPr>
            <w:tcW w:w="5902" w:type="dxa"/>
          </w:tcPr>
          <w:p w14:paraId="21508E64" w14:textId="77777777" w:rsidR="00B70208" w:rsidRDefault="00B70208" w:rsidP="006B34BC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296A25D" w14:textId="77777777" w:rsidR="00C97D68" w:rsidRDefault="00C97D68" w:rsidP="006B34BC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4BC60AF" w14:textId="0D1CB4CB" w:rsidR="00602898" w:rsidRPr="00B41ADC" w:rsidRDefault="00602898" w:rsidP="006B34BC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3 people from the disability community.</w:t>
            </w:r>
          </w:p>
        </w:tc>
      </w:tr>
      <w:tr w:rsidR="00602898" w:rsidRPr="00B41ADC" w14:paraId="20DE3B56" w14:textId="77777777" w:rsidTr="5BCF4756">
        <w:trPr>
          <w:trHeight w:val="5398"/>
        </w:trPr>
        <w:tc>
          <w:tcPr>
            <w:tcW w:w="3114" w:type="dxa"/>
          </w:tcPr>
          <w:p w14:paraId="2CAF004C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2990EBF7" wp14:editId="37B92891">
                  <wp:extent cx="1704975" cy="1704975"/>
                  <wp:effectExtent l="0" t="0" r="0" b="9525"/>
                  <wp:docPr id="1205431262" name="Picture 1" descr="2 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431262" name="Picture 1" descr="2 people shaking hands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0AB367B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110F282" w14:textId="77777777" w:rsidR="00D46130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The leaders of the Council are called</w:t>
            </w:r>
          </w:p>
          <w:p w14:paraId="70E32360" w14:textId="323450AD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co chairs.</w:t>
            </w:r>
          </w:p>
          <w:p w14:paraId="16170B05" w14:textId="77777777" w:rsidR="00C97D68" w:rsidRDefault="00C97D6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3B34663" w14:textId="77777777" w:rsidR="00C97D68" w:rsidRDefault="00C97D6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EE45F58" w14:textId="77777777" w:rsidR="00CA45AF" w:rsidRDefault="00CA45AF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They are </w:t>
            </w:r>
          </w:p>
          <w:p w14:paraId="538B9B5A" w14:textId="77777777" w:rsidR="00C97D68" w:rsidRDefault="00C97D6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5207781" w14:textId="77777777" w:rsidR="00201878" w:rsidRDefault="00201878" w:rsidP="00201878">
            <w:pPr>
              <w:pStyle w:val="EasyRead16"/>
              <w:numPr>
                <w:ilvl w:val="0"/>
                <w:numId w:val="22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Luke Mansfield</w:t>
            </w:r>
          </w:p>
          <w:p w14:paraId="5355E27A" w14:textId="0FCCB50E" w:rsidR="00201878" w:rsidRPr="00B41ADC" w:rsidRDefault="00201878" w:rsidP="00201878">
            <w:pPr>
              <w:pStyle w:val="EasyRead16"/>
              <w:numPr>
                <w:ilvl w:val="0"/>
                <w:numId w:val="22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Catherine McAlpine.</w:t>
            </w:r>
          </w:p>
        </w:tc>
      </w:tr>
      <w:tr w:rsidR="00602898" w:rsidRPr="00B41ADC" w14:paraId="074DA1BC" w14:textId="77777777" w:rsidTr="5BCF4756">
        <w:trPr>
          <w:trHeight w:val="2542"/>
        </w:trPr>
        <w:tc>
          <w:tcPr>
            <w:tcW w:w="3114" w:type="dxa"/>
          </w:tcPr>
          <w:p w14:paraId="1F44EEAF" w14:textId="3569BA78" w:rsidR="008936E0" w:rsidRPr="00B41ADC" w:rsidRDefault="008936E0" w:rsidP="008936E0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  <w:r w:rsidRPr="00B41ADC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24F9F85C" wp14:editId="6FFCBCD8">
                  <wp:extent cx="1325975" cy="1371600"/>
                  <wp:effectExtent l="0" t="0" r="7620" b="0"/>
                  <wp:docPr id="382033019" name="Picture 2" descr="A person wearng glasses with a beard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033019" name="Picture 2" descr="A person wearng glasses with a beard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324" cy="137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7FE2B" w14:textId="720CCDD5" w:rsidR="00602898" w:rsidRPr="00B41ADC" w:rsidRDefault="2AD24992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noProof/>
                <w:sz w:val="28"/>
                <w:szCs w:val="28"/>
              </w:rPr>
              <w:drawing>
                <wp:inline distT="0" distB="0" distL="0" distR="0" wp14:anchorId="1A3710FB" wp14:editId="6A880301">
                  <wp:extent cx="1327039" cy="1552575"/>
                  <wp:effectExtent l="0" t="0" r="6985" b="0"/>
                  <wp:docPr id="638620203" name="Picture 4" descr="a person smiling wearing a green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039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FC0E2FE" w14:textId="21E2F664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5D0F68E" w14:textId="755AE3B1" w:rsidR="00602898" w:rsidRPr="00B41ADC" w:rsidRDefault="006B34BC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Co</w:t>
            </w:r>
            <w:r w:rsidR="00D46130"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chairs</w:t>
            </w:r>
            <w:r w:rsidR="005543B6"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can be</w:t>
            </w:r>
          </w:p>
          <w:p w14:paraId="0C8F559E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1D4526E" w14:textId="069E56F3" w:rsidR="00602898" w:rsidRPr="00B41ADC" w:rsidRDefault="006B34BC" w:rsidP="00D13147">
            <w:pPr>
              <w:pStyle w:val="EasyRead16"/>
              <w:numPr>
                <w:ilvl w:val="0"/>
                <w:numId w:val="12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A p</w:t>
            </w:r>
            <w:r w:rsidR="00602898"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erson </w:t>
            </w: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who </w:t>
            </w:r>
            <w:r w:rsidR="00602898" w:rsidRPr="00B41ADC">
              <w:rPr>
                <w:rFonts w:ascii="Montserrat" w:hAnsi="Montserrat"/>
                <w:sz w:val="28"/>
                <w:szCs w:val="28"/>
                <w:lang w:val="en-US"/>
              </w:rPr>
              <w:t>work</w:t>
            </w:r>
            <w:r>
              <w:rPr>
                <w:rFonts w:ascii="Montserrat" w:hAnsi="Montserrat"/>
                <w:sz w:val="28"/>
                <w:szCs w:val="28"/>
                <w:lang w:val="en-US"/>
              </w:rPr>
              <w:t>s</w:t>
            </w:r>
            <w:r w:rsidR="00602898"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for the Australian Government</w:t>
            </w:r>
          </w:p>
          <w:p w14:paraId="796B4376" w14:textId="77777777" w:rsidR="00602898" w:rsidRPr="00B41ADC" w:rsidRDefault="00602898" w:rsidP="00D13147">
            <w:pPr>
              <w:pStyle w:val="EasyRead16"/>
              <w:ind w:left="36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3080FAA" w14:textId="037A6772" w:rsidR="00602898" w:rsidRPr="00B41ADC" w:rsidRDefault="006B34BC" w:rsidP="00D13147">
            <w:pPr>
              <w:pStyle w:val="EasyRead16"/>
              <w:numPr>
                <w:ilvl w:val="0"/>
                <w:numId w:val="12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A d</w:t>
            </w:r>
            <w:r w:rsidR="00602898" w:rsidRPr="00B41ADC">
              <w:rPr>
                <w:rFonts w:ascii="Montserrat" w:hAnsi="Montserrat"/>
                <w:sz w:val="28"/>
                <w:szCs w:val="28"/>
                <w:lang w:val="en-US"/>
              </w:rPr>
              <w:t>isability community member.</w:t>
            </w:r>
          </w:p>
        </w:tc>
      </w:tr>
    </w:tbl>
    <w:p w14:paraId="434A80D4" w14:textId="77777777" w:rsidR="00602898" w:rsidRPr="00EE3348" w:rsidRDefault="00602898" w:rsidP="00602898">
      <w:pPr>
        <w:pStyle w:val="EasyReadPageHeader"/>
        <w:rPr>
          <w:rFonts w:ascii="Montserrat" w:hAnsi="Montserrat"/>
          <w:color w:val="0D4AC4"/>
        </w:rPr>
      </w:pPr>
      <w:r>
        <w:rPr>
          <w:rFonts w:ascii="Montserrat" w:hAnsi="Montserrat"/>
          <w:color w:val="0D4AC4"/>
        </w:rPr>
        <w:lastRenderedPageBreak/>
        <w:t>What the Council does</w:t>
      </w:r>
    </w:p>
    <w:p w14:paraId="1C3D1711" w14:textId="77777777" w:rsidR="00602898" w:rsidRDefault="00602898" w:rsidP="0060289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02898" w:rsidRPr="00BE4427" w14:paraId="25823BC6" w14:textId="77777777" w:rsidTr="00C877D7">
        <w:trPr>
          <w:trHeight w:val="2969"/>
        </w:trPr>
        <w:tc>
          <w:tcPr>
            <w:tcW w:w="3114" w:type="dxa"/>
          </w:tcPr>
          <w:p w14:paraId="048575B2" w14:textId="77777777" w:rsidR="00C640BF" w:rsidRDefault="00C640BF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6EAA96AE" w14:textId="56653A96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6825A1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364CD0BF" wp14:editId="3BF10E9F">
                  <wp:extent cx="1666875" cy="1666875"/>
                  <wp:effectExtent l="0" t="0" r="9525" b="0"/>
                  <wp:docPr id="2102819462" name="Picture 1" descr="3 people leaning over a table looking at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819462" name="Picture 1" descr="3 people leaning over a table looking at a graph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1637132" w14:textId="77777777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C4610B7" w14:textId="77777777" w:rsidR="002C56C6" w:rsidRPr="00B41ADC" w:rsidRDefault="002C56C6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EFA58DC" w14:textId="1AE69012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The Council has ideas about the </w:t>
            </w:r>
            <w:r w:rsidR="004552E1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4552E1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sset.</w:t>
            </w:r>
          </w:p>
          <w:p w14:paraId="652FFDFC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D2F955E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</w:tr>
      <w:tr w:rsidR="00602898" w:rsidRPr="00BE4427" w14:paraId="6D8E658A" w14:textId="77777777" w:rsidTr="00C877D7">
        <w:trPr>
          <w:trHeight w:val="2968"/>
        </w:trPr>
        <w:tc>
          <w:tcPr>
            <w:tcW w:w="3114" w:type="dxa"/>
          </w:tcPr>
          <w:p w14:paraId="2D69FEEB" w14:textId="77777777" w:rsidR="00C640BF" w:rsidRDefault="00C640BF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3DEA6700" w14:textId="77777777" w:rsidR="002C56C6" w:rsidRDefault="002C56C6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103BE1E4" w14:textId="2A0932B1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4B1548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29CABE6F" wp14:editId="61F8658A">
                  <wp:extent cx="1590675" cy="1590675"/>
                  <wp:effectExtent l="0" t="0" r="9525" b="9525"/>
                  <wp:docPr id="999264003" name="Picture 1" descr="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264003" name="Picture 1" descr="people shaking hands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0BD3048" w14:textId="77777777" w:rsidR="002C56C6" w:rsidRDefault="002C56C6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309F36A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4559BD4" w14:textId="06FC1BA5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They tell disability </w:t>
            </w:r>
            <w:r w:rsidRPr="00B41AD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ministers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how to make the </w:t>
            </w:r>
            <w:r w:rsidR="004552E1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4552E1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sset better.</w:t>
            </w:r>
          </w:p>
          <w:p w14:paraId="4347F01A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DF83B2F" w14:textId="77777777" w:rsidR="00E17C4C" w:rsidRPr="00B41ADC" w:rsidRDefault="00E17C4C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9D2F85A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Ministers are leaders in an area of the government.</w:t>
            </w:r>
          </w:p>
        </w:tc>
      </w:tr>
      <w:tr w:rsidR="00602898" w:rsidRPr="00BE4427" w14:paraId="0EDD8B33" w14:textId="77777777" w:rsidTr="00C877D7">
        <w:trPr>
          <w:trHeight w:val="3470"/>
        </w:trPr>
        <w:tc>
          <w:tcPr>
            <w:tcW w:w="3114" w:type="dxa"/>
          </w:tcPr>
          <w:p w14:paraId="42556057" w14:textId="77777777" w:rsidR="00C640BF" w:rsidRDefault="00C640BF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02D46A93" w14:textId="77777777" w:rsidR="002C56C6" w:rsidRDefault="002C56C6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0ADA5EF7" w14:textId="39DD88C3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D43EB1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115C4856" wp14:editId="1C4FBF9F">
                  <wp:extent cx="1695450" cy="1695450"/>
                  <wp:effectExtent l="0" t="0" r="0" b="0"/>
                  <wp:docPr id="1784271836" name="Picture 1" descr="a person with their finger pointing up and a lightblub above thei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271836" name="Picture 1" descr="a person with their finger pointing up and a lightblub above their head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D5C172A" w14:textId="77777777" w:rsidR="00E17C4C" w:rsidRDefault="00E17C4C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F801846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249F99A" w14:textId="77777777" w:rsidR="002C56C6" w:rsidRDefault="002C56C6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7396548" w14:textId="77777777" w:rsidR="002C56C6" w:rsidRPr="00B41ADC" w:rsidRDefault="002C56C6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B7B93B0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They also have ideas about how to make things better for people with disability.</w:t>
            </w:r>
          </w:p>
        </w:tc>
      </w:tr>
    </w:tbl>
    <w:p w14:paraId="6431E935" w14:textId="77777777" w:rsidR="00602898" w:rsidRDefault="00602898" w:rsidP="00602898"/>
    <w:p w14:paraId="69CC939B" w14:textId="77777777" w:rsidR="00602898" w:rsidRDefault="00602898" w:rsidP="00602898">
      <w:r>
        <w:br w:type="page"/>
      </w:r>
    </w:p>
    <w:p w14:paraId="68479D17" w14:textId="77777777" w:rsidR="00602898" w:rsidRDefault="00602898" w:rsidP="002941C4">
      <w:pPr>
        <w:pStyle w:val="EasyReadPageHeader"/>
        <w:spacing w:line="360" w:lineRule="auto"/>
        <w:rPr>
          <w:rFonts w:ascii="Montserrat" w:hAnsi="Montserrat"/>
          <w:color w:val="0D4AC4"/>
          <w:sz w:val="48"/>
          <w:szCs w:val="48"/>
        </w:rPr>
      </w:pPr>
      <w:r w:rsidRPr="00B41ADC">
        <w:rPr>
          <w:rFonts w:ascii="Montserrat" w:hAnsi="Montserrat"/>
          <w:color w:val="0D4AC4"/>
          <w:sz w:val="48"/>
          <w:szCs w:val="48"/>
        </w:rPr>
        <w:lastRenderedPageBreak/>
        <w:t>About the National Disability Data Asset Charter</w:t>
      </w:r>
    </w:p>
    <w:p w14:paraId="2AFDE753" w14:textId="77777777" w:rsidR="00C648FE" w:rsidRPr="00B41ADC" w:rsidRDefault="00C648FE" w:rsidP="00C648FE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02898" w:rsidRPr="00BE4427" w14:paraId="7D52F4EC" w14:textId="77777777" w:rsidTr="5BCF4756">
        <w:trPr>
          <w:trHeight w:val="2969"/>
        </w:trPr>
        <w:tc>
          <w:tcPr>
            <w:tcW w:w="3114" w:type="dxa"/>
          </w:tcPr>
          <w:p w14:paraId="53B4434B" w14:textId="77777777" w:rsidR="00C648FE" w:rsidRDefault="00C648FE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3DD2AC2E" w14:textId="1596C29A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684A37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3A76E8F7" wp14:editId="7ED41A07">
                  <wp:extent cx="1476375" cy="1629396"/>
                  <wp:effectExtent l="0" t="0" r="0" b="9525"/>
                  <wp:docPr id="2066672094" name="Picture 1" descr="a person holding paper that says the char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672094" name="Picture 1" descr="a person holding paper that says the charter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939" cy="163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31CFDF0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6053419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6243F32" w14:textId="1A46B7C8" w:rsidR="00602898" w:rsidRPr="00B41ADC" w:rsidRDefault="7BDB8CD1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The</w:t>
            </w:r>
            <w:r w:rsidR="721AAE09"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00602898" w:rsidRPr="5BCF4756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National Disability Data Asset Charter</w:t>
            </w:r>
            <w:r w:rsidR="00602898"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helps people understand how to use the </w:t>
            </w:r>
            <w:r w:rsidR="004552E1" w:rsidRPr="5BCF4756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4552E1" w:rsidRPr="5BCF4756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sset</w:t>
            </w:r>
            <w:r w:rsidR="00602898" w:rsidRPr="5BCF4756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47993CE0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CC143CD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460DCC7C">
              <w:rPr>
                <w:rFonts w:ascii="Montserrat" w:hAnsi="Montserrat"/>
                <w:sz w:val="28"/>
                <w:szCs w:val="28"/>
                <w:lang w:val="en-US"/>
              </w:rPr>
              <w:t xml:space="preserve">We call it </w:t>
            </w:r>
            <w:r w:rsidRPr="460DCC7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the Charter</w:t>
            </w:r>
            <w:r w:rsidRPr="460DCC7C">
              <w:rPr>
                <w:rFonts w:ascii="Montserrat" w:hAnsi="Montserrat"/>
                <w:sz w:val="28"/>
                <w:szCs w:val="28"/>
                <w:lang w:val="en-US"/>
              </w:rPr>
              <w:t xml:space="preserve"> for short.</w:t>
            </w:r>
          </w:p>
        </w:tc>
      </w:tr>
      <w:tr w:rsidR="00602898" w:rsidRPr="00BE4427" w14:paraId="108FA8F8" w14:textId="77777777" w:rsidTr="5BCF4756">
        <w:trPr>
          <w:trHeight w:val="2764"/>
        </w:trPr>
        <w:tc>
          <w:tcPr>
            <w:tcW w:w="3114" w:type="dxa"/>
          </w:tcPr>
          <w:p w14:paraId="5FB7EFA7" w14:textId="77777777" w:rsidR="00C648FE" w:rsidRDefault="00C648FE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05E56B8E" w14:textId="77777777" w:rsidR="00C648FE" w:rsidRDefault="00C648FE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728AFFB0" w14:textId="7F87556E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692BB2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29F777A1" wp14:editId="15B52359">
                  <wp:extent cx="1657350" cy="1657350"/>
                  <wp:effectExtent l="0" t="0" r="0" b="0"/>
                  <wp:docPr id="1879438141" name="Picture 1" descr="A group of people with different disabilities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9438141" name="Picture 1" descr="A group of people with different disabilities posing for a photo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97FE9D0" w14:textId="7777777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D397A4A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BCF554A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5DAFFBA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B39B98A" w14:textId="01155E4D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The Charter was made by people in the disability community.</w:t>
            </w:r>
          </w:p>
        </w:tc>
      </w:tr>
      <w:tr w:rsidR="00602898" w:rsidRPr="00BE4427" w14:paraId="049AE535" w14:textId="77777777" w:rsidTr="5BCF4756">
        <w:trPr>
          <w:trHeight w:val="3074"/>
        </w:trPr>
        <w:tc>
          <w:tcPr>
            <w:tcW w:w="3114" w:type="dxa"/>
          </w:tcPr>
          <w:p w14:paraId="5FE66755" w14:textId="77777777" w:rsidR="00C648FE" w:rsidRDefault="00C648FE" w:rsidP="00C648FE">
            <w:pPr>
              <w:pStyle w:val="EasyRead14"/>
              <w:rPr>
                <w:lang w:val="en-US"/>
              </w:rPr>
            </w:pPr>
          </w:p>
          <w:p w14:paraId="7FFFD21F" w14:textId="77777777" w:rsidR="00C648FE" w:rsidRDefault="00C648FE" w:rsidP="00C648FE">
            <w:pPr>
              <w:pStyle w:val="EasyRead14"/>
              <w:rPr>
                <w:lang w:val="en-US"/>
              </w:rPr>
            </w:pPr>
          </w:p>
          <w:p w14:paraId="7251F0A8" w14:textId="25170AA3" w:rsidR="00602898" w:rsidRPr="00901A62" w:rsidRDefault="00602898" w:rsidP="00C648FE">
            <w:pPr>
              <w:pStyle w:val="EasyRead14"/>
              <w:rPr>
                <w:lang w:val="en-US"/>
              </w:rPr>
            </w:pPr>
            <w:r w:rsidRPr="00FD37B6">
              <w:rPr>
                <w:noProof/>
                <w:lang w:val="en-US"/>
              </w:rPr>
              <w:drawing>
                <wp:inline distT="0" distB="0" distL="0" distR="0" wp14:anchorId="6119C839" wp14:editId="35232A12">
                  <wp:extent cx="1724025" cy="1724025"/>
                  <wp:effectExtent l="0" t="0" r="9525" b="9525"/>
                  <wp:docPr id="1279446895" name="Picture 1" descr="a person with thought bubbles that have a thumb up and thumb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446895" name="Picture 1" descr="a person with thought bubbles that have a thumb up and thumb down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8A5092" w14:textId="77777777" w:rsidR="00602898" w:rsidRDefault="00602898" w:rsidP="00C648FE">
            <w:pPr>
              <w:pStyle w:val="EasyRead14"/>
              <w:rPr>
                <w:rFonts w:ascii="Montserrat" w:hAnsi="Montserrat"/>
                <w:lang w:val="en-US"/>
              </w:rPr>
            </w:pPr>
          </w:p>
          <w:p w14:paraId="5F3F1B09" w14:textId="77777777" w:rsidR="00C648FE" w:rsidRDefault="00C648FE" w:rsidP="00C648FE">
            <w:pPr>
              <w:pStyle w:val="EasyRead14"/>
              <w:rPr>
                <w:rFonts w:ascii="Montserrat" w:hAnsi="Montserrat"/>
                <w:lang w:val="en-US"/>
              </w:rPr>
            </w:pPr>
          </w:p>
          <w:p w14:paraId="11B3A1EA" w14:textId="77777777" w:rsidR="00C648FE" w:rsidRDefault="00C648FE" w:rsidP="00C648FE">
            <w:pPr>
              <w:pStyle w:val="EasyRead14"/>
              <w:rPr>
                <w:rFonts w:ascii="Montserrat" w:hAnsi="Montserrat"/>
                <w:lang w:val="en-US"/>
              </w:rPr>
            </w:pPr>
          </w:p>
          <w:p w14:paraId="343BD1F2" w14:textId="77777777" w:rsidR="00C648FE" w:rsidRPr="00B41ADC" w:rsidRDefault="00C648FE" w:rsidP="00C648FE">
            <w:pPr>
              <w:pStyle w:val="EasyRead14"/>
              <w:rPr>
                <w:rFonts w:ascii="Montserrat" w:hAnsi="Montserrat"/>
                <w:lang w:val="en-US"/>
              </w:rPr>
            </w:pPr>
          </w:p>
          <w:p w14:paraId="7141CE79" w14:textId="2DC3D7B8" w:rsidR="00602898" w:rsidRPr="00B41ADC" w:rsidRDefault="00602898" w:rsidP="00C648FE">
            <w:pPr>
              <w:pStyle w:val="EasyRead14"/>
              <w:rPr>
                <w:rFonts w:ascii="Montserrat" w:hAnsi="Montserrat"/>
                <w:lang w:val="en-US"/>
              </w:rPr>
            </w:pPr>
            <w:r w:rsidRPr="00B41ADC">
              <w:rPr>
                <w:rFonts w:ascii="Montserrat" w:hAnsi="Montserrat"/>
                <w:lang w:val="en-US"/>
              </w:rPr>
              <w:t xml:space="preserve">It tells everyone how to use the </w:t>
            </w:r>
            <w:r w:rsidR="003D3BCD">
              <w:rPr>
                <w:rFonts w:ascii="Montserrat" w:hAnsi="Montserrat"/>
                <w:lang w:val="en-US"/>
              </w:rPr>
              <w:t>D</w:t>
            </w:r>
            <w:r w:rsidRPr="00B41ADC">
              <w:rPr>
                <w:rFonts w:ascii="Montserrat" w:hAnsi="Montserrat"/>
                <w:lang w:val="en-US"/>
              </w:rPr>
              <w:t xml:space="preserve">ata </w:t>
            </w:r>
            <w:r w:rsidR="003D3BCD">
              <w:rPr>
                <w:rFonts w:ascii="Montserrat" w:hAnsi="Montserrat"/>
                <w:lang w:val="en-US"/>
              </w:rPr>
              <w:t>A</w:t>
            </w:r>
            <w:r w:rsidRPr="00B41ADC">
              <w:rPr>
                <w:rFonts w:ascii="Montserrat" w:hAnsi="Montserrat"/>
                <w:lang w:val="en-US"/>
              </w:rPr>
              <w:t>sset.</w:t>
            </w:r>
          </w:p>
        </w:tc>
      </w:tr>
      <w:tr w:rsidR="00602898" w:rsidRPr="00BE4427" w14:paraId="0F00ACE3" w14:textId="77777777" w:rsidTr="5BCF4756">
        <w:trPr>
          <w:trHeight w:val="2542"/>
        </w:trPr>
        <w:tc>
          <w:tcPr>
            <w:tcW w:w="3114" w:type="dxa"/>
          </w:tcPr>
          <w:p w14:paraId="4557CF70" w14:textId="77777777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C564C9">
              <w:rPr>
                <w:rFonts w:ascii="Montserrat" w:hAnsi="Montserrat"/>
                <w:noProof/>
                <w:lang w:val="en-US"/>
              </w:rPr>
              <w:lastRenderedPageBreak/>
              <w:drawing>
                <wp:inline distT="0" distB="0" distL="0" distR="0" wp14:anchorId="2111B594" wp14:editId="3F6FBBB8">
                  <wp:extent cx="1704975" cy="1704975"/>
                  <wp:effectExtent l="0" t="0" r="9525" b="0"/>
                  <wp:docPr id="769134111" name="Picture 1" descr="3 people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134111" name="Picture 1" descr="3 people with thumbs up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CBCF51" w14:textId="77777777" w:rsidR="008F62D2" w:rsidRDefault="008F62D2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4BDC378" w14:textId="038FED87" w:rsidR="00602898" w:rsidRPr="00B41ADC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The Council </w:t>
            </w:r>
            <w:r w:rsidR="78646F2E" w:rsidRPr="00B41ADC">
              <w:rPr>
                <w:rFonts w:ascii="Montserrat" w:hAnsi="Montserrat"/>
                <w:sz w:val="28"/>
                <w:szCs w:val="28"/>
                <w:lang w:val="en-US"/>
              </w:rPr>
              <w:t>and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006B34BC">
              <w:rPr>
                <w:rFonts w:ascii="Montserrat" w:hAnsi="Montserrat"/>
                <w:sz w:val="28"/>
                <w:szCs w:val="28"/>
                <w:lang w:val="en-US"/>
              </w:rPr>
              <w:t xml:space="preserve">the 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Charter </w:t>
            </w:r>
            <w:r w:rsidR="006B34BC">
              <w:rPr>
                <w:rFonts w:ascii="Montserrat" w:hAnsi="Montserrat"/>
                <w:sz w:val="28"/>
                <w:szCs w:val="28"/>
                <w:lang w:val="en-US"/>
              </w:rPr>
              <w:t xml:space="preserve">will 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help </w:t>
            </w:r>
            <w:r w:rsidR="78646F2E"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people 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make good decisions about the </w:t>
            </w:r>
            <w:r w:rsidR="003D3BCD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3D3BCD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B41ADC">
              <w:rPr>
                <w:rFonts w:ascii="Montserrat" w:hAnsi="Montserrat"/>
                <w:sz w:val="28"/>
                <w:szCs w:val="28"/>
                <w:lang w:val="en-US"/>
              </w:rPr>
              <w:t>sset.</w:t>
            </w:r>
          </w:p>
        </w:tc>
      </w:tr>
      <w:tr w:rsidR="002769A8" w:rsidRPr="00701EAD" w14:paraId="22B1F521" w14:textId="77777777" w:rsidTr="5BCF4756">
        <w:trPr>
          <w:trHeight w:val="2542"/>
        </w:trPr>
        <w:tc>
          <w:tcPr>
            <w:tcW w:w="3114" w:type="dxa"/>
          </w:tcPr>
          <w:p w14:paraId="0A35403B" w14:textId="77777777" w:rsidR="002769A8" w:rsidRDefault="002769A8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6073ECB7" w14:textId="77777777" w:rsidR="00C648FE" w:rsidRPr="00701EAD" w:rsidRDefault="00C648FE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37EDDE34" w14:textId="77777777" w:rsidR="002769A8" w:rsidRPr="00701EAD" w:rsidRDefault="002769A8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2015B5D4" wp14:editId="7BED3A63">
                  <wp:extent cx="1590675" cy="1590675"/>
                  <wp:effectExtent l="0" t="0" r="9525" b="9525"/>
                  <wp:docPr id="104131900" name="Picture 1" descr="a person standing next to a board with lots of green ti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31900" name="Picture 1" descr="a person standing next to a board with lots of green ticks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24D04" w14:textId="77777777" w:rsidR="002769A8" w:rsidRDefault="002769A8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5B97A4D5" w14:textId="77777777" w:rsidR="00C648FE" w:rsidRPr="00701EAD" w:rsidRDefault="00C648FE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22148E7F" w14:textId="77777777" w:rsidR="00C648FE" w:rsidRDefault="00C648FE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10C21388" w14:textId="77777777" w:rsidR="00C648FE" w:rsidRDefault="00C648FE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7E590A56" w14:textId="77777777" w:rsidR="00C648FE" w:rsidRDefault="00C648FE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2B0165A0" w14:textId="007407BA" w:rsidR="002769A8" w:rsidRPr="00701EAD" w:rsidRDefault="002769A8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56E5E6E4" wp14:editId="4CD7ADA4">
                  <wp:extent cx="1695450" cy="1695450"/>
                  <wp:effectExtent l="0" t="0" r="0" b="0"/>
                  <wp:docPr id="1726300346" name="Picture 1" descr="a group of people with disability smiling inside a circle with an arr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799407" name="Picture 1" descr="a group of people with disability smiling inside a circle with an arrow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D2A2371" w14:textId="77777777" w:rsidR="00C648FE" w:rsidRDefault="00C648FE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FA4766D" w14:textId="639B7025" w:rsidR="002769A8" w:rsidRDefault="002769A8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The Charter makes sure everyone uses the </w:t>
            </w:r>
            <w:r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sset in the right way.</w:t>
            </w:r>
          </w:p>
          <w:p w14:paraId="1360227F" w14:textId="77777777" w:rsidR="002769A8" w:rsidRPr="00701EAD" w:rsidRDefault="002769A8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A180F04" w14:textId="77777777" w:rsidR="002769A8" w:rsidRDefault="002769A8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The Charter has</w:t>
            </w:r>
          </w:p>
          <w:p w14:paraId="38050517" w14:textId="77777777" w:rsidR="002769A8" w:rsidRPr="00701EAD" w:rsidRDefault="002769A8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3A107C4" w14:textId="77777777" w:rsidR="002769A8" w:rsidRPr="00701EAD" w:rsidRDefault="002769A8" w:rsidP="002769A8">
            <w:pPr>
              <w:pStyle w:val="EasyRead16"/>
              <w:numPr>
                <w:ilvl w:val="0"/>
                <w:numId w:val="23"/>
              </w:numPr>
              <w:spacing w:before="240"/>
              <w:ind w:left="714" w:hanging="357"/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Principles</w:t>
            </w:r>
          </w:p>
          <w:p w14:paraId="43B3BDD3" w14:textId="77777777" w:rsidR="002769A8" w:rsidRPr="00701EAD" w:rsidRDefault="002769A8" w:rsidP="002769A8">
            <w:pPr>
              <w:pStyle w:val="EasyRead16"/>
              <w:numPr>
                <w:ilvl w:val="0"/>
                <w:numId w:val="23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Rules.</w:t>
            </w:r>
          </w:p>
          <w:p w14:paraId="42F37978" w14:textId="77777777" w:rsidR="00C648FE" w:rsidRDefault="00C648FE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1861666" w14:textId="3761EDFB" w:rsidR="002769A8" w:rsidRDefault="002769A8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Principles say how the data asset </w:t>
            </w:r>
            <w:r w:rsidRPr="00701EAD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should work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70164395" w14:textId="77777777" w:rsidR="002769A8" w:rsidRPr="00701EAD" w:rsidRDefault="002769A8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12BA6FD" w14:textId="77777777" w:rsidR="002769A8" w:rsidRPr="00701EAD" w:rsidRDefault="002769A8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01EAD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Everyone</w:t>
            </w:r>
            <w:r w:rsidRPr="00701EAD">
              <w:rPr>
                <w:rFonts w:ascii="Montserrat" w:hAnsi="Montserrat"/>
                <w:sz w:val="28"/>
                <w:szCs w:val="28"/>
                <w:lang w:val="en-US"/>
              </w:rPr>
              <w:t xml:space="preserve"> has to do what the Charter says.</w:t>
            </w:r>
          </w:p>
        </w:tc>
      </w:tr>
    </w:tbl>
    <w:p w14:paraId="20FB9B46" w14:textId="77777777" w:rsidR="00FF71A7" w:rsidRPr="00FF71A7" w:rsidRDefault="00FF71A7" w:rsidP="00FF71A7">
      <w:pPr>
        <w:pStyle w:val="EasyRead14"/>
      </w:pPr>
    </w:p>
    <w:p w14:paraId="30BA6D51" w14:textId="77777777" w:rsidR="00FF71A7" w:rsidRPr="00FF71A7" w:rsidRDefault="00FF71A7" w:rsidP="00FF71A7">
      <w:pPr>
        <w:pStyle w:val="EasyRead14"/>
      </w:pPr>
      <w:r w:rsidRPr="00FF71A7">
        <w:br w:type="page"/>
      </w:r>
    </w:p>
    <w:p w14:paraId="27F52F39" w14:textId="6F8086A5" w:rsidR="00602898" w:rsidRPr="00EE3348" w:rsidRDefault="00602898" w:rsidP="00602898">
      <w:pPr>
        <w:pStyle w:val="EasyReadPageHeader"/>
        <w:rPr>
          <w:rFonts w:ascii="Montserrat" w:hAnsi="Montserrat"/>
          <w:color w:val="0D4AC4"/>
        </w:rPr>
      </w:pPr>
      <w:r>
        <w:rPr>
          <w:rFonts w:ascii="Montserrat" w:hAnsi="Montserrat"/>
          <w:color w:val="0D4AC4"/>
        </w:rPr>
        <w:lastRenderedPageBreak/>
        <w:t>Research</w:t>
      </w:r>
    </w:p>
    <w:p w14:paraId="04215E60" w14:textId="77777777" w:rsidR="00602898" w:rsidRDefault="00602898" w:rsidP="0060289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FF5199" w:rsidRPr="00563141" w14:paraId="78F8744B" w14:textId="77777777" w:rsidTr="5BCF4756">
        <w:trPr>
          <w:trHeight w:val="2969"/>
        </w:trPr>
        <w:tc>
          <w:tcPr>
            <w:tcW w:w="3114" w:type="dxa"/>
          </w:tcPr>
          <w:p w14:paraId="0F2E32FD" w14:textId="77777777" w:rsidR="00602898" w:rsidRPr="00563141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A66CA88" w14:textId="77777777" w:rsidR="00602898" w:rsidRPr="00563141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474AD34" w14:textId="77777777" w:rsidR="00602898" w:rsidRPr="00563141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563141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3C814A3A" wp14:editId="47095861">
                  <wp:extent cx="1647825" cy="1647825"/>
                  <wp:effectExtent l="0" t="0" r="0" b="9525"/>
                  <wp:docPr id="1351033687" name="Picture 2" descr="2 people standing either side of a board with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 people standing either side of a board with a grap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B259004" w14:textId="6CEB75D0" w:rsidR="00602898" w:rsidRPr="00563141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563141">
              <w:rPr>
                <w:rFonts w:ascii="Montserrat" w:hAnsi="Montserrat"/>
                <w:sz w:val="28"/>
                <w:szCs w:val="28"/>
                <w:lang w:val="en-US"/>
              </w:rPr>
              <w:t xml:space="preserve">The Council want people to be able to use the </w:t>
            </w:r>
            <w:r w:rsidR="003D3BCD">
              <w:rPr>
                <w:rFonts w:ascii="Montserrat" w:hAnsi="Montserrat"/>
                <w:sz w:val="28"/>
                <w:szCs w:val="28"/>
                <w:lang w:val="en-US"/>
              </w:rPr>
              <w:t>D</w:t>
            </w:r>
            <w:r w:rsidRPr="00563141">
              <w:rPr>
                <w:rFonts w:ascii="Montserrat" w:hAnsi="Montserrat"/>
                <w:sz w:val="28"/>
                <w:szCs w:val="28"/>
                <w:lang w:val="en-US"/>
              </w:rPr>
              <w:t xml:space="preserve">ata </w:t>
            </w:r>
            <w:r w:rsidR="003D3BCD">
              <w:rPr>
                <w:rFonts w:ascii="Montserrat" w:hAnsi="Montserrat"/>
                <w:sz w:val="28"/>
                <w:szCs w:val="28"/>
                <w:lang w:val="en-US"/>
              </w:rPr>
              <w:t>A</w:t>
            </w:r>
            <w:r w:rsidRPr="00563141">
              <w:rPr>
                <w:rFonts w:ascii="Montserrat" w:hAnsi="Montserrat"/>
                <w:sz w:val="28"/>
                <w:szCs w:val="28"/>
                <w:lang w:val="en-US"/>
              </w:rPr>
              <w:t xml:space="preserve">sset to do </w:t>
            </w:r>
            <w:r w:rsidRPr="00563141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research</w:t>
            </w:r>
            <w:r w:rsidRPr="00563141">
              <w:rPr>
                <w:rFonts w:ascii="Montserrat" w:hAnsi="Montserrat"/>
                <w:sz w:val="28"/>
                <w:szCs w:val="28"/>
                <w:lang w:val="en-US"/>
              </w:rPr>
              <w:t xml:space="preserve"> about people with disability. </w:t>
            </w:r>
          </w:p>
          <w:p w14:paraId="0B12A10E" w14:textId="77777777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6537714" w14:textId="77777777" w:rsidR="00563141" w:rsidRPr="00563141" w:rsidRDefault="00563141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4B94105" w14:textId="77777777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GB"/>
              </w:rPr>
            </w:pPr>
            <w:r w:rsidRPr="00563141">
              <w:rPr>
                <w:rFonts w:ascii="Montserrat" w:hAnsi="Montserrat"/>
                <w:sz w:val="28"/>
                <w:szCs w:val="28"/>
                <w:lang w:val="en-GB"/>
              </w:rPr>
              <w:t>Research means</w:t>
            </w:r>
          </w:p>
          <w:p w14:paraId="2316EA6C" w14:textId="77777777" w:rsidR="00563141" w:rsidRPr="00563141" w:rsidRDefault="00563141" w:rsidP="00D13147">
            <w:pPr>
              <w:pStyle w:val="EasyRead16"/>
              <w:rPr>
                <w:rFonts w:ascii="Montserrat" w:hAnsi="Montserrat"/>
                <w:sz w:val="28"/>
                <w:szCs w:val="28"/>
              </w:rPr>
            </w:pPr>
          </w:p>
          <w:p w14:paraId="320039BB" w14:textId="77777777" w:rsidR="00602898" w:rsidRPr="00563141" w:rsidRDefault="00602898" w:rsidP="00602898">
            <w:pPr>
              <w:pStyle w:val="EasyRead16"/>
              <w:numPr>
                <w:ilvl w:val="0"/>
                <w:numId w:val="13"/>
              </w:numPr>
              <w:rPr>
                <w:rFonts w:ascii="Montserrat" w:hAnsi="Montserrat"/>
                <w:sz w:val="28"/>
                <w:szCs w:val="28"/>
              </w:rPr>
            </w:pPr>
            <w:r w:rsidRPr="00563141">
              <w:rPr>
                <w:rFonts w:ascii="Montserrat" w:hAnsi="Montserrat"/>
                <w:sz w:val="28"/>
                <w:szCs w:val="28"/>
                <w:lang w:val="en-GB"/>
              </w:rPr>
              <w:t>Finding out what people think about things.</w:t>
            </w:r>
          </w:p>
          <w:p w14:paraId="4DB37766" w14:textId="77777777" w:rsidR="00602898" w:rsidRPr="00563141" w:rsidRDefault="00602898" w:rsidP="00602898">
            <w:pPr>
              <w:pStyle w:val="EasyRead16"/>
              <w:numPr>
                <w:ilvl w:val="0"/>
                <w:numId w:val="14"/>
              </w:numPr>
              <w:rPr>
                <w:rFonts w:ascii="Montserrat" w:hAnsi="Montserrat"/>
                <w:sz w:val="28"/>
                <w:szCs w:val="28"/>
              </w:rPr>
            </w:pPr>
            <w:r w:rsidRPr="460DCC7C">
              <w:rPr>
                <w:rFonts w:ascii="Montserrat" w:hAnsi="Montserrat"/>
                <w:sz w:val="28"/>
                <w:szCs w:val="28"/>
                <w:lang w:val="en-GB"/>
              </w:rPr>
              <w:t xml:space="preserve">Using the information to </w:t>
            </w:r>
            <w:r w:rsidRPr="460DCC7C">
              <w:rPr>
                <w:rFonts w:ascii="Montserrat" w:hAnsi="Montserrat"/>
                <w:b/>
                <w:bCs/>
                <w:sz w:val="28"/>
                <w:szCs w:val="28"/>
                <w:lang w:val="en-GB"/>
              </w:rPr>
              <w:t>help others</w:t>
            </w:r>
            <w:r w:rsidRPr="460DCC7C">
              <w:rPr>
                <w:rFonts w:ascii="Montserrat" w:hAnsi="Montserrat"/>
                <w:sz w:val="28"/>
                <w:szCs w:val="28"/>
                <w:lang w:val="en-GB"/>
              </w:rPr>
              <w:t>.</w:t>
            </w:r>
          </w:p>
        </w:tc>
      </w:tr>
      <w:tr w:rsidR="00FF5199" w:rsidRPr="00563141" w14:paraId="19D9B7C7" w14:textId="77777777" w:rsidTr="5BCF4756">
        <w:trPr>
          <w:trHeight w:val="2968"/>
        </w:trPr>
        <w:tc>
          <w:tcPr>
            <w:tcW w:w="3114" w:type="dxa"/>
          </w:tcPr>
          <w:p w14:paraId="40441944" w14:textId="7AC7B698" w:rsidR="00F376A6" w:rsidRPr="00563141" w:rsidRDefault="0362C05D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AB4CC9E" wp14:editId="196B2B8C">
                  <wp:extent cx="1685925" cy="1685925"/>
                  <wp:effectExtent l="0" t="0" r="0" b="0"/>
                  <wp:docPr id="1356103662" name="Picture 1" descr="Man in plaid shirt pointing upward with thought clouds and the word 'Goa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8A2996" w14:textId="77777777" w:rsidR="00F376A6" w:rsidRPr="00563141" w:rsidRDefault="00F376A6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26A17D7" w14:textId="77777777" w:rsidR="00F376A6" w:rsidRDefault="4A8DF914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The Council have a goal for how much research should be done </w:t>
            </w:r>
          </w:p>
          <w:p w14:paraId="4F3F05C4" w14:textId="77777777" w:rsidR="00563141" w:rsidRPr="00563141" w:rsidRDefault="00563141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B215D5B" w14:textId="77777777" w:rsidR="00F376A6" w:rsidRPr="00563141" w:rsidRDefault="00F376A6">
            <w:pPr>
              <w:pStyle w:val="EasyRead16"/>
              <w:numPr>
                <w:ilvl w:val="0"/>
                <w:numId w:val="15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563141">
              <w:rPr>
                <w:rFonts w:ascii="Montserrat" w:hAnsi="Montserrat"/>
                <w:sz w:val="28"/>
                <w:szCs w:val="28"/>
                <w:lang w:val="en-US"/>
              </w:rPr>
              <w:t>By people with disability</w:t>
            </w:r>
          </w:p>
          <w:p w14:paraId="4A076C7C" w14:textId="77777777" w:rsidR="00F376A6" w:rsidRPr="00563141" w:rsidRDefault="00F376A6">
            <w:pPr>
              <w:pStyle w:val="EasyRead16"/>
              <w:numPr>
                <w:ilvl w:val="0"/>
                <w:numId w:val="15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563141">
              <w:rPr>
                <w:rFonts w:ascii="Montserrat" w:hAnsi="Montserrat"/>
                <w:sz w:val="28"/>
                <w:szCs w:val="28"/>
                <w:lang w:val="en-US"/>
              </w:rPr>
              <w:t>With the disability community</w:t>
            </w:r>
          </w:p>
        </w:tc>
      </w:tr>
      <w:tr w:rsidR="00FF5199" w:rsidRPr="00563141" w14:paraId="1DD4EF2B" w14:textId="77777777" w:rsidTr="5BCF4756">
        <w:trPr>
          <w:trHeight w:val="2968"/>
        </w:trPr>
        <w:tc>
          <w:tcPr>
            <w:tcW w:w="3114" w:type="dxa"/>
          </w:tcPr>
          <w:p w14:paraId="5BD5D0AF" w14:textId="77777777" w:rsidR="00173BCC" w:rsidRDefault="00173BCC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6D73A9F1" w14:textId="77777777" w:rsidR="00173BCC" w:rsidRDefault="00173BCC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</w:p>
          <w:p w14:paraId="11DBD119" w14:textId="34B3B6AC" w:rsidR="009E5D81" w:rsidRPr="00563141" w:rsidRDefault="005B4316">
            <w:pPr>
              <w:pStyle w:val="EasyRead16"/>
              <w:rPr>
                <w:rFonts w:ascii="Montserrat" w:hAnsi="Montserrat"/>
                <w:noProof/>
                <w:sz w:val="28"/>
                <w:szCs w:val="28"/>
                <w:lang w:val="en-US"/>
              </w:rPr>
            </w:pPr>
            <w:r w:rsidRPr="005B4316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252DA23A" wp14:editId="0DFEDCF4">
                  <wp:extent cx="1704975" cy="1704975"/>
                  <wp:effectExtent l="0" t="0" r="9525" b="0"/>
                  <wp:docPr id="1069251287" name="Picture 1" descr="Two women talking, one holding a clipboard and pen, both with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251287" name="Picture 1" descr="Two women talking, one holding a clipboard and pen, both with speech bubbles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30E2BBC" w14:textId="77777777" w:rsidR="00660CD3" w:rsidRDefault="00660CD3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FEA2AD4" w14:textId="77777777" w:rsidR="00660CD3" w:rsidRDefault="00660CD3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D54C0EF" w14:textId="77777777" w:rsidR="00173BCC" w:rsidRDefault="00173BCC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8F1584A" w14:textId="71C206BA" w:rsidR="009E5D81" w:rsidRPr="00563141" w:rsidRDefault="00660CD3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It is important that people with disability are involved in research about themselves.</w:t>
            </w:r>
          </w:p>
        </w:tc>
      </w:tr>
    </w:tbl>
    <w:p w14:paraId="1C62C21C" w14:textId="77777777" w:rsidR="00602898" w:rsidRPr="00EE3348" w:rsidRDefault="00602898" w:rsidP="00602898">
      <w:pPr>
        <w:pStyle w:val="EasyReadPageHeader"/>
        <w:rPr>
          <w:rFonts w:ascii="Montserrat" w:hAnsi="Montserrat"/>
          <w:color w:val="0D4AC4"/>
        </w:rPr>
      </w:pPr>
      <w:r>
        <w:rPr>
          <w:rFonts w:ascii="Montserrat" w:hAnsi="Montserrat"/>
          <w:color w:val="0D4AC4"/>
        </w:rPr>
        <w:lastRenderedPageBreak/>
        <w:t>Advisory Panels</w:t>
      </w:r>
    </w:p>
    <w:p w14:paraId="13BD72C2" w14:textId="77777777" w:rsidR="00602898" w:rsidRDefault="00602898" w:rsidP="0060289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5870"/>
      </w:tblGrid>
      <w:tr w:rsidR="00602898" w:rsidRPr="00A2104F" w14:paraId="169A7F6B" w14:textId="77777777" w:rsidTr="5BCF4756">
        <w:trPr>
          <w:trHeight w:val="2969"/>
        </w:trPr>
        <w:tc>
          <w:tcPr>
            <w:tcW w:w="3156" w:type="dxa"/>
          </w:tcPr>
          <w:p w14:paraId="65E833FF" w14:textId="77777777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3EFB4859" wp14:editId="491350AE">
                  <wp:extent cx="1647825" cy="1647825"/>
                  <wp:effectExtent l="0" t="0" r="9525" b="0"/>
                  <wp:docPr id="1008044935" name="Picture 1" descr="a group of people sitting around a table with paper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044935" name="Picture 1" descr="a group of people sitting around a table with paper on it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0" w:type="dxa"/>
          </w:tcPr>
          <w:p w14:paraId="181FAE55" w14:textId="77777777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sz w:val="28"/>
                <w:szCs w:val="28"/>
                <w:lang w:val="en-US"/>
              </w:rPr>
              <w:t xml:space="preserve">The Council have some </w:t>
            </w:r>
            <w:r w:rsidRPr="00A2104F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Advisory Panels</w:t>
            </w:r>
            <w:r w:rsidRPr="00A2104F">
              <w:rPr>
                <w:rFonts w:ascii="Montserrat" w:hAnsi="Montserrat"/>
                <w:sz w:val="28"/>
                <w:szCs w:val="28"/>
                <w:lang w:val="en-US"/>
              </w:rPr>
              <w:t xml:space="preserve"> to help them make decisions.</w:t>
            </w:r>
          </w:p>
          <w:p w14:paraId="5893CC3C" w14:textId="77777777" w:rsidR="00A2104F" w:rsidRPr="00A2104F" w:rsidRDefault="00A2104F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161B650" w14:textId="77777777" w:rsidR="00602898" w:rsidRDefault="00602898" w:rsidP="001A3D2B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sz w:val="28"/>
                <w:szCs w:val="28"/>
                <w:lang w:val="en-US"/>
              </w:rPr>
              <w:t>Advisory Panels are groups of people who know a lot about something.</w:t>
            </w:r>
          </w:p>
          <w:p w14:paraId="0EF8B6A1" w14:textId="77777777" w:rsidR="00A2104F" w:rsidRPr="00A2104F" w:rsidRDefault="00A2104F" w:rsidP="001A3D2B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9F1A6D9" w14:textId="3F0D4ED9" w:rsidR="00602898" w:rsidRPr="00A2104F" w:rsidRDefault="00602898" w:rsidP="001A3D2B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460DCC7C">
              <w:rPr>
                <w:rFonts w:ascii="Montserrat" w:hAnsi="Montserrat"/>
                <w:sz w:val="28"/>
                <w:szCs w:val="28"/>
                <w:lang w:val="en-US"/>
              </w:rPr>
              <w:t xml:space="preserve">We call them </w:t>
            </w:r>
            <w:r w:rsidR="4296138C" w:rsidRPr="460DCC7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P</w:t>
            </w:r>
            <w:r w:rsidRPr="460DCC7C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anels</w:t>
            </w:r>
            <w:r w:rsidRPr="460DCC7C">
              <w:rPr>
                <w:rFonts w:ascii="Montserrat" w:hAnsi="Montserrat"/>
                <w:sz w:val="28"/>
                <w:szCs w:val="28"/>
                <w:lang w:val="en-US"/>
              </w:rPr>
              <w:t xml:space="preserve"> for short.</w:t>
            </w:r>
          </w:p>
        </w:tc>
      </w:tr>
      <w:tr w:rsidR="00602898" w:rsidRPr="00A2104F" w14:paraId="6DA047BF" w14:textId="77777777" w:rsidTr="5BCF4756">
        <w:trPr>
          <w:trHeight w:val="2968"/>
        </w:trPr>
        <w:tc>
          <w:tcPr>
            <w:tcW w:w="3156" w:type="dxa"/>
          </w:tcPr>
          <w:p w14:paraId="4016E245" w14:textId="77777777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050AEE98" wp14:editId="0F6FE65C">
                  <wp:extent cx="1657350" cy="1657350"/>
                  <wp:effectExtent l="0" t="0" r="0" b="0"/>
                  <wp:docPr id="882829998" name="Picture 1" descr="A group of people with different disabilities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9438141" name="Picture 1" descr="A group of people with different disabilities posing for a photo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0" w:type="dxa"/>
          </w:tcPr>
          <w:p w14:paraId="48F345F6" w14:textId="6D0B7ECE" w:rsidR="00602898" w:rsidRDefault="00602898" w:rsidP="001A3D2B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sz w:val="28"/>
                <w:szCs w:val="28"/>
                <w:lang w:val="en-US"/>
              </w:rPr>
              <w:t xml:space="preserve">Panels </w:t>
            </w:r>
            <w:r w:rsidR="006B34BC">
              <w:rPr>
                <w:rFonts w:ascii="Montserrat" w:hAnsi="Montserrat"/>
                <w:sz w:val="28"/>
                <w:szCs w:val="28"/>
                <w:lang w:val="en-US"/>
              </w:rPr>
              <w:t>are made up of</w:t>
            </w:r>
          </w:p>
          <w:p w14:paraId="1A554DB6" w14:textId="77777777" w:rsidR="00A2104F" w:rsidRPr="00A2104F" w:rsidRDefault="00A2104F" w:rsidP="001A3D2B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7D64542" w14:textId="77777777" w:rsidR="006B34BC" w:rsidRDefault="006B34BC" w:rsidP="00602898">
            <w:pPr>
              <w:pStyle w:val="EasyRead16"/>
              <w:numPr>
                <w:ilvl w:val="0"/>
                <w:numId w:val="16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People with disability</w:t>
            </w:r>
          </w:p>
          <w:p w14:paraId="3818583F" w14:textId="7E5805C1" w:rsidR="00602898" w:rsidRPr="00A2104F" w:rsidRDefault="006B34BC" w:rsidP="00602898">
            <w:pPr>
              <w:pStyle w:val="EasyRead16"/>
              <w:numPr>
                <w:ilvl w:val="0"/>
                <w:numId w:val="16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People who k</w:t>
            </w:r>
            <w:r w:rsidR="387CAB8E" w:rsidRPr="00A2104F">
              <w:rPr>
                <w:rFonts w:ascii="Montserrat" w:hAnsi="Montserrat"/>
                <w:sz w:val="28"/>
                <w:szCs w:val="28"/>
                <w:lang w:val="en-US"/>
              </w:rPr>
              <w:t xml:space="preserve">now a lot about </w:t>
            </w:r>
            <w:r w:rsidR="00602898" w:rsidRPr="00A2104F">
              <w:rPr>
                <w:rFonts w:ascii="Montserrat" w:hAnsi="Montserrat"/>
                <w:sz w:val="28"/>
                <w:szCs w:val="28"/>
                <w:lang w:val="en-US"/>
              </w:rPr>
              <w:t>disability</w:t>
            </w:r>
            <w:r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18FE44C0" w14:textId="73B40149" w:rsidR="00602898" w:rsidRPr="00A2104F" w:rsidRDefault="00602898" w:rsidP="00FF5199">
            <w:pPr>
              <w:pStyle w:val="EasyRead16"/>
              <w:ind w:left="720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</w:tr>
      <w:tr w:rsidR="00602898" w:rsidRPr="00A2104F" w14:paraId="25C1E737" w14:textId="77777777" w:rsidTr="5BCF4756">
        <w:trPr>
          <w:trHeight w:val="2542"/>
        </w:trPr>
        <w:tc>
          <w:tcPr>
            <w:tcW w:w="3156" w:type="dxa"/>
          </w:tcPr>
          <w:p w14:paraId="170EF5ED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883A222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0B0E813" w14:textId="77777777" w:rsidR="00C648FE" w:rsidRDefault="00C648F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EA84B2D" w14:textId="0CEFA59B" w:rsidR="003E6847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50680E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3DF493A8" wp14:editId="20D522BB">
                  <wp:extent cx="1628775" cy="1628775"/>
                  <wp:effectExtent l="0" t="0" r="9525" b="0"/>
                  <wp:docPr id="362033089" name="Picture 1" descr="A diverse group of five people sitting around a table, engaged in convers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033089" name="Picture 1" descr="A diverse group of five people sitting around a table, engaged in conversation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0A4996" w14:textId="2BA2320E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</w:tc>
        <w:tc>
          <w:tcPr>
            <w:tcW w:w="5870" w:type="dxa"/>
          </w:tcPr>
          <w:p w14:paraId="4DBA3B72" w14:textId="753D6AA7" w:rsidR="00A70285" w:rsidRDefault="6D999B14" w:rsidP="5BCF4756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In 2024 the</w:t>
            </w:r>
            <w:r w:rsidR="0A7DE65D" w:rsidRPr="5BCF4756">
              <w:rPr>
                <w:rFonts w:ascii="Montserrat" w:hAnsi="Montserrat"/>
                <w:sz w:val="28"/>
                <w:szCs w:val="28"/>
                <w:lang w:val="en-US"/>
              </w:rPr>
              <w:t>re were</w:t>
            </w:r>
            <w:r w:rsidR="40A60B9B"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 </w:t>
            </w:r>
            <w:r w:rsidR="57D75DA5"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3 </w:t>
            </w: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panels</w:t>
            </w:r>
            <w:r w:rsidR="242B3CDF" w:rsidRPr="5BCF4756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19C3C2F5" w14:textId="1D88693C" w:rsidR="00C648FE" w:rsidRDefault="00C648FE" w:rsidP="009C2691">
            <w:pPr>
              <w:pStyle w:val="EasyRead16"/>
              <w:spacing w:before="240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2876F18" w14:textId="77777777" w:rsidR="0076586A" w:rsidRPr="00A2104F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58FEA7B" w14:textId="2C778723" w:rsidR="00602898" w:rsidRPr="00A2104F" w:rsidRDefault="00531694" w:rsidP="009C2691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1. </w:t>
            </w:r>
            <w:r w:rsidR="00602898" w:rsidRPr="00A2104F">
              <w:rPr>
                <w:rFonts w:ascii="Montserrat" w:hAnsi="Montserrat"/>
                <w:sz w:val="28"/>
                <w:szCs w:val="28"/>
                <w:lang w:val="en-US"/>
              </w:rPr>
              <w:t>Disability Indicators Panel.</w:t>
            </w:r>
          </w:p>
          <w:p w14:paraId="2D235A1C" w14:textId="77777777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044AD87" w14:textId="795DF6CB" w:rsidR="00602898" w:rsidRPr="00A2104F" w:rsidRDefault="0142091F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b/>
                <w:bCs/>
                <w:sz w:val="28"/>
                <w:szCs w:val="28"/>
              </w:rPr>
              <w:t xml:space="preserve">Disability indicators </w:t>
            </w:r>
            <w:r w:rsidRPr="5BCF4756">
              <w:rPr>
                <w:rFonts w:ascii="Montserrat" w:hAnsi="Montserrat"/>
                <w:sz w:val="28"/>
                <w:szCs w:val="28"/>
              </w:rPr>
              <w:t>are types of information about disability in the Data</w:t>
            </w:r>
            <w:r w:rsidR="26F1691A" w:rsidRPr="5BCF4756">
              <w:rPr>
                <w:rFonts w:ascii="Montserrat" w:hAnsi="Montserrat"/>
                <w:sz w:val="28"/>
                <w:szCs w:val="28"/>
              </w:rPr>
              <w:t xml:space="preserve"> </w:t>
            </w:r>
            <w:r w:rsidRPr="5BCF4756">
              <w:rPr>
                <w:rFonts w:ascii="Montserrat" w:hAnsi="Montserrat"/>
                <w:sz w:val="28"/>
                <w:szCs w:val="28"/>
              </w:rPr>
              <w:t xml:space="preserve">Asset. </w:t>
            </w:r>
          </w:p>
        </w:tc>
      </w:tr>
      <w:tr w:rsidR="00602898" w:rsidRPr="00A2104F" w14:paraId="513E1592" w14:textId="77777777" w:rsidTr="5BCF4756">
        <w:trPr>
          <w:trHeight w:val="4253"/>
        </w:trPr>
        <w:tc>
          <w:tcPr>
            <w:tcW w:w="3156" w:type="dxa"/>
          </w:tcPr>
          <w:p w14:paraId="33068DF4" w14:textId="77777777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81B593D" w14:textId="77777777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ACFF449" w14:textId="1D808FDA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209C70B5" wp14:editId="2C9C9451">
                  <wp:extent cx="1695450" cy="1695450"/>
                  <wp:effectExtent l="0" t="0" r="0" b="0"/>
                  <wp:docPr id="154757845" name="Picture 1" descr="3 people sitting at atable with a 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57845" name="Picture 1" descr="3 people sitting at atable with a board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0" w:type="dxa"/>
          </w:tcPr>
          <w:p w14:paraId="5A6170FD" w14:textId="775D843F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FAC810B" w14:textId="77777777" w:rsidR="0076586A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09FFD74" w14:textId="77777777" w:rsidR="0076586A" w:rsidRPr="00A2104F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88D8EF9" w14:textId="4D8B36F5" w:rsidR="00602898" w:rsidRPr="00A2104F" w:rsidRDefault="00531694" w:rsidP="009C2691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2. </w:t>
            </w:r>
            <w:r w:rsidR="00602898" w:rsidRPr="00A2104F">
              <w:rPr>
                <w:rFonts w:ascii="Montserrat" w:hAnsi="Montserrat"/>
                <w:sz w:val="28"/>
                <w:szCs w:val="28"/>
                <w:lang w:val="en-US"/>
              </w:rPr>
              <w:t>Disability Data Development Scoping Panel.</w:t>
            </w:r>
          </w:p>
          <w:p w14:paraId="09B2925E" w14:textId="77777777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2A5E48F" w14:textId="5E945A9B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This panel looks at what other</w:t>
            </w:r>
            <w:r w:rsidR="725794AA" w:rsidRPr="5BCF4756">
              <w:rPr>
                <w:rFonts w:ascii="Montserrat" w:hAnsi="Montserrat"/>
                <w:sz w:val="28"/>
                <w:szCs w:val="28"/>
                <w:lang w:val="en-US"/>
              </w:rPr>
              <w:t xml:space="preserve"> future panels could do.</w:t>
            </w:r>
          </w:p>
        </w:tc>
      </w:tr>
      <w:tr w:rsidR="00602898" w:rsidRPr="00A2104F" w14:paraId="11AF9228" w14:textId="77777777" w:rsidTr="5BCF4756">
        <w:trPr>
          <w:trHeight w:val="2542"/>
        </w:trPr>
        <w:tc>
          <w:tcPr>
            <w:tcW w:w="3156" w:type="dxa"/>
          </w:tcPr>
          <w:p w14:paraId="563DACBB" w14:textId="77777777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C0CD209" w14:textId="77777777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5CE50CA" w14:textId="171858A1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0DF2A29F" wp14:editId="30557445">
                  <wp:extent cx="1866900" cy="1866900"/>
                  <wp:effectExtent l="0" t="0" r="0" b="0"/>
                  <wp:docPr id="898866206" name="Picture 1" descr="people looking at paper and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866206" name="Picture 1" descr="people looking at paper and sitting around a table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0" w:type="dxa"/>
          </w:tcPr>
          <w:p w14:paraId="0BAF6FE2" w14:textId="0DBF8EDD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F2A2D37" w14:textId="77777777" w:rsidR="0076586A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20DCD0D0" w14:textId="77777777" w:rsidR="0076586A" w:rsidRPr="00A2104F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3FD995B7" w14:textId="5487B87D" w:rsidR="00602898" w:rsidRPr="00A2104F" w:rsidRDefault="00531694" w:rsidP="009C2691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3. </w:t>
            </w:r>
            <w:r w:rsidR="00602898" w:rsidRPr="00A2104F">
              <w:rPr>
                <w:rFonts w:ascii="Montserrat" w:hAnsi="Montserrat"/>
                <w:sz w:val="28"/>
                <w:szCs w:val="28"/>
                <w:lang w:val="en-US"/>
              </w:rPr>
              <w:t>Disability</w:t>
            </w:r>
            <w:r w:rsidR="00797E03">
              <w:rPr>
                <w:rFonts w:ascii="Montserrat" w:hAnsi="Montserrat"/>
                <w:sz w:val="28"/>
                <w:szCs w:val="28"/>
                <w:lang w:val="en-US"/>
              </w:rPr>
              <w:t>-i</w:t>
            </w:r>
            <w:r w:rsidR="00602898" w:rsidRPr="00A2104F">
              <w:rPr>
                <w:rFonts w:ascii="Montserrat" w:hAnsi="Montserrat"/>
                <w:sz w:val="28"/>
                <w:szCs w:val="28"/>
                <w:lang w:val="en-US"/>
              </w:rPr>
              <w:t>nformed Ethical Oversight Panel.</w:t>
            </w:r>
          </w:p>
          <w:p w14:paraId="195170FD" w14:textId="77777777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46855C7" w14:textId="77777777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sz w:val="28"/>
                <w:szCs w:val="28"/>
                <w:lang w:val="en-US"/>
              </w:rPr>
              <w:t>This panel makes sure the research is done in a good way.</w:t>
            </w:r>
          </w:p>
        </w:tc>
      </w:tr>
      <w:tr w:rsidR="00602898" w:rsidRPr="00A2104F" w14:paraId="53C7932D" w14:textId="77777777" w:rsidTr="5BCF4756">
        <w:trPr>
          <w:trHeight w:val="2542"/>
        </w:trPr>
        <w:tc>
          <w:tcPr>
            <w:tcW w:w="3156" w:type="dxa"/>
          </w:tcPr>
          <w:p w14:paraId="664BF4B4" w14:textId="77777777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83D63B3" w14:textId="77777777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786BA5D" w14:textId="0AF79C8C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noProof/>
                <w:sz w:val="28"/>
                <w:szCs w:val="28"/>
                <w:lang w:val="en-US"/>
              </w:rPr>
              <w:drawing>
                <wp:inline distT="0" distB="0" distL="0" distR="0" wp14:anchorId="595A51FB" wp14:editId="7907FEFE">
                  <wp:extent cx="1628775" cy="1628775"/>
                  <wp:effectExtent l="0" t="0" r="9525" b="0"/>
                  <wp:docPr id="1630793897" name="Picture 1" descr="a person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793897" name="Picture 1" descr="a person with thumbs up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0" w:type="dxa"/>
          </w:tcPr>
          <w:p w14:paraId="26A82D3F" w14:textId="77777777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79F3500" w14:textId="77777777" w:rsidR="00721D4D" w:rsidRDefault="00721D4D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578E821" w14:textId="77777777" w:rsidR="0050680E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CFE320D" w14:textId="77777777" w:rsidR="0050680E" w:rsidRPr="00A2104F" w:rsidRDefault="0050680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CDC8ADA" w14:textId="3E69F073" w:rsidR="00602898" w:rsidRPr="00A2104F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A2104F">
              <w:rPr>
                <w:rFonts w:ascii="Montserrat" w:hAnsi="Montserrat"/>
                <w:sz w:val="28"/>
                <w:szCs w:val="28"/>
                <w:lang w:val="en-US"/>
              </w:rPr>
              <w:t xml:space="preserve">Each </w:t>
            </w:r>
            <w:r w:rsidR="2EE2E910" w:rsidRPr="00A2104F">
              <w:rPr>
                <w:rFonts w:ascii="Montserrat" w:hAnsi="Montserrat"/>
                <w:sz w:val="28"/>
                <w:szCs w:val="28"/>
                <w:lang w:val="en-US"/>
              </w:rPr>
              <w:t>p</w:t>
            </w:r>
            <w:r w:rsidRPr="00A2104F">
              <w:rPr>
                <w:rFonts w:ascii="Montserrat" w:hAnsi="Montserrat"/>
                <w:sz w:val="28"/>
                <w:szCs w:val="28"/>
                <w:lang w:val="en-US"/>
              </w:rPr>
              <w:t>anel helps the Council in a different way.</w:t>
            </w:r>
          </w:p>
        </w:tc>
      </w:tr>
    </w:tbl>
    <w:p w14:paraId="29BBBAEB" w14:textId="77777777" w:rsidR="00602898" w:rsidRPr="00A2104F" w:rsidRDefault="00602898" w:rsidP="00602898">
      <w:pPr>
        <w:rPr>
          <w:sz w:val="28"/>
          <w:szCs w:val="28"/>
        </w:rPr>
      </w:pPr>
      <w:r w:rsidRPr="00A2104F">
        <w:rPr>
          <w:sz w:val="28"/>
          <w:szCs w:val="28"/>
        </w:rPr>
        <w:br w:type="page"/>
      </w:r>
    </w:p>
    <w:p w14:paraId="21FE810C" w14:textId="77777777" w:rsidR="00602898" w:rsidRPr="00EE3348" w:rsidRDefault="00602898" w:rsidP="00602898">
      <w:pPr>
        <w:pStyle w:val="EasyReadPageHeader"/>
        <w:rPr>
          <w:rFonts w:ascii="Montserrat" w:hAnsi="Montserrat"/>
          <w:color w:val="0D4AC4"/>
        </w:rPr>
      </w:pPr>
      <w:r>
        <w:rPr>
          <w:rFonts w:ascii="Montserrat" w:hAnsi="Montserrat"/>
          <w:color w:val="0D4AC4"/>
        </w:rPr>
        <w:lastRenderedPageBreak/>
        <w:t>Reports</w:t>
      </w:r>
    </w:p>
    <w:p w14:paraId="3BA95B43" w14:textId="77777777" w:rsidR="00602898" w:rsidRDefault="00602898" w:rsidP="0060289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E9222B" w:rsidRPr="00BE4427" w14:paraId="1822A786" w14:textId="77777777" w:rsidTr="5BCF4756">
        <w:trPr>
          <w:trHeight w:val="1991"/>
        </w:trPr>
        <w:tc>
          <w:tcPr>
            <w:tcW w:w="3114" w:type="dxa"/>
          </w:tcPr>
          <w:p w14:paraId="6B1EF221" w14:textId="77777777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FA18CC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42CE5D4B" wp14:editId="01DDEC61">
                  <wp:extent cx="1504950" cy="1504950"/>
                  <wp:effectExtent l="0" t="0" r="0" b="0"/>
                  <wp:docPr id="2133936315" name="Picture 1" descr="2 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936315" name="Picture 1" descr="2 people shaking hands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48D18B" w14:textId="77777777" w:rsidR="0076586A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D3BBF32" w14:textId="14CB09EF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>The Council want to build trust with the disability community.</w:t>
            </w:r>
          </w:p>
        </w:tc>
      </w:tr>
      <w:tr w:rsidR="00E9222B" w:rsidRPr="00BE4427" w14:paraId="4DAAD49E" w14:textId="77777777" w:rsidTr="5BCF4756">
        <w:trPr>
          <w:trHeight w:val="2968"/>
        </w:trPr>
        <w:tc>
          <w:tcPr>
            <w:tcW w:w="3114" w:type="dxa"/>
          </w:tcPr>
          <w:p w14:paraId="2289A5C9" w14:textId="77777777" w:rsidR="002C5DEE" w:rsidRDefault="002C5DEE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78649215" w14:textId="2ED0FD14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FB599A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39C1E875" wp14:editId="5EFF9238">
                  <wp:extent cx="1647825" cy="1647825"/>
                  <wp:effectExtent l="0" t="0" r="0" b="9525"/>
                  <wp:docPr id="1937919508" name="Picture 1" descr="an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919508" name="Picture 1" descr="an easy read document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D062F6B" w14:textId="77777777" w:rsidR="0076586A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54535E7" w14:textId="209B9DEC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>They do this by putting information</w:t>
            </w:r>
            <w:r w:rsidR="450E2016" w:rsidRPr="00721D4D">
              <w:rPr>
                <w:rFonts w:ascii="Montserrat" w:hAnsi="Montserrat"/>
                <w:sz w:val="28"/>
                <w:szCs w:val="28"/>
                <w:lang w:val="en-US"/>
              </w:rPr>
              <w:t xml:space="preserve"> about their work</w:t>
            </w: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 xml:space="preserve"> on their website.</w:t>
            </w:r>
          </w:p>
          <w:p w14:paraId="0B31A594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AA9DD42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>They put information on their website in</w:t>
            </w:r>
          </w:p>
          <w:p w14:paraId="3199F330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7A13337A" w14:textId="77777777" w:rsidR="00602898" w:rsidRPr="00721D4D" w:rsidRDefault="00602898" w:rsidP="00602898">
            <w:pPr>
              <w:pStyle w:val="EasyRead16"/>
              <w:numPr>
                <w:ilvl w:val="0"/>
                <w:numId w:val="19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>Easy Read</w:t>
            </w:r>
          </w:p>
        </w:tc>
      </w:tr>
      <w:tr w:rsidR="00E9222B" w:rsidRPr="00BE4427" w14:paraId="133C3C54" w14:textId="77777777" w:rsidTr="5BCF4756">
        <w:trPr>
          <w:trHeight w:val="2542"/>
        </w:trPr>
        <w:tc>
          <w:tcPr>
            <w:tcW w:w="3114" w:type="dxa"/>
          </w:tcPr>
          <w:p w14:paraId="09AC3745" w14:textId="77777777" w:rsidR="002C5DEE" w:rsidRDefault="002C5DEE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2DAB90A2" w14:textId="5950BE95" w:rsidR="00602898" w:rsidRPr="00BE4427" w:rsidRDefault="39DB424D" w:rsidP="00D13147">
            <w:pPr>
              <w:pStyle w:val="EasyRead16"/>
              <w:rPr>
                <w:rFonts w:ascii="Montserrat" w:hAnsi="Montserrat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F6504BC" wp14:editId="524E1AE9">
                  <wp:extent cx="1676400" cy="1676400"/>
                  <wp:effectExtent l="0" t="0" r="0" b="0"/>
                  <wp:docPr id="550327241" name="Picture 1" descr="Sign with a white ear symbol on a blue background, crossed by a diagonal b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9D86B86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EA1B0E5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C0C2A64" w14:textId="3D56BD22" w:rsidR="00602898" w:rsidRPr="00721D4D" w:rsidRDefault="572850E3" w:rsidP="00602898">
            <w:pPr>
              <w:pStyle w:val="EasyRead16"/>
              <w:numPr>
                <w:ilvl w:val="0"/>
                <w:numId w:val="1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 w:rsidRPr="5BCF4756">
              <w:rPr>
                <w:rFonts w:ascii="Montserrat" w:hAnsi="Montserrat"/>
                <w:sz w:val="28"/>
                <w:szCs w:val="28"/>
                <w:lang w:val="en-US"/>
              </w:rPr>
              <w:t>Videos with</w:t>
            </w:r>
            <w:r w:rsidRPr="5BCF4756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 xml:space="preserve"> </w:t>
            </w:r>
            <w:r w:rsidR="00602898" w:rsidRPr="5BCF4756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Auslan</w:t>
            </w:r>
            <w:r w:rsidR="00602898" w:rsidRPr="5BCF4756"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  <w:p w14:paraId="09C31912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CA579BE" w14:textId="653B68A8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 xml:space="preserve">Auslan is </w:t>
            </w:r>
            <w:r w:rsidR="74441A9D" w:rsidRPr="00721D4D">
              <w:rPr>
                <w:rFonts w:ascii="Montserrat" w:hAnsi="Montserrat"/>
                <w:sz w:val="28"/>
                <w:szCs w:val="28"/>
                <w:lang w:val="en-US"/>
              </w:rPr>
              <w:t xml:space="preserve">Australian </w:t>
            </w: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>sign language.</w:t>
            </w:r>
          </w:p>
        </w:tc>
      </w:tr>
      <w:tr w:rsidR="00E94D0F" w:rsidRPr="00BE4427" w14:paraId="194E1A6B" w14:textId="77777777" w:rsidTr="5BCF4756">
        <w:trPr>
          <w:trHeight w:val="2542"/>
        </w:trPr>
        <w:tc>
          <w:tcPr>
            <w:tcW w:w="3114" w:type="dxa"/>
          </w:tcPr>
          <w:p w14:paraId="68D66E19" w14:textId="77777777" w:rsidR="00F84350" w:rsidRDefault="00F84350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</w:tc>
        <w:tc>
          <w:tcPr>
            <w:tcW w:w="5902" w:type="dxa"/>
          </w:tcPr>
          <w:p w14:paraId="0BB361C5" w14:textId="4162A768" w:rsidR="00F84350" w:rsidRDefault="00570A96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The</w:t>
            </w:r>
            <w:r w:rsidR="00F84350">
              <w:rPr>
                <w:rFonts w:ascii="Montserrat" w:hAnsi="Montserrat"/>
                <w:sz w:val="28"/>
                <w:szCs w:val="28"/>
                <w:lang w:val="en-US"/>
              </w:rPr>
              <w:t xml:space="preserve"> videos have</w:t>
            </w:r>
          </w:p>
          <w:p w14:paraId="3A2FE29A" w14:textId="77777777" w:rsidR="00F84350" w:rsidRDefault="00F84350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170CD9B9" w14:textId="77C1AA5E" w:rsidR="00F84350" w:rsidRPr="00570A96" w:rsidRDefault="00570A96" w:rsidP="00F84350">
            <w:pPr>
              <w:pStyle w:val="EasyRead16"/>
              <w:numPr>
                <w:ilvl w:val="0"/>
                <w:numId w:val="18"/>
              </w:numPr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</w:pPr>
            <w:r w:rsidRPr="00570A96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Captions</w:t>
            </w:r>
          </w:p>
          <w:p w14:paraId="054A954B" w14:textId="7EFB3843" w:rsidR="00570A96" w:rsidRPr="00721D4D" w:rsidRDefault="00570A96" w:rsidP="00F84350">
            <w:pPr>
              <w:pStyle w:val="EasyRead16"/>
              <w:numPr>
                <w:ilvl w:val="0"/>
                <w:numId w:val="18"/>
              </w:numPr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An </w:t>
            </w:r>
            <w:r w:rsidRPr="00570A96">
              <w:rPr>
                <w:rFonts w:ascii="Montserrat" w:hAnsi="Montserrat"/>
                <w:b/>
                <w:bCs/>
                <w:sz w:val="28"/>
                <w:szCs w:val="28"/>
                <w:lang w:val="en-US"/>
              </w:rPr>
              <w:t>interpreter</w:t>
            </w:r>
            <w:r>
              <w:rPr>
                <w:rFonts w:ascii="Montserrat" w:hAnsi="Montserrat"/>
                <w:sz w:val="28"/>
                <w:szCs w:val="28"/>
                <w:lang w:val="en-US"/>
              </w:rPr>
              <w:t>.</w:t>
            </w:r>
          </w:p>
        </w:tc>
      </w:tr>
      <w:tr w:rsidR="00E94D0F" w:rsidRPr="00BE4427" w14:paraId="06C75CD1" w14:textId="77777777" w:rsidTr="5BCF4756">
        <w:trPr>
          <w:trHeight w:val="2542"/>
        </w:trPr>
        <w:tc>
          <w:tcPr>
            <w:tcW w:w="3114" w:type="dxa"/>
          </w:tcPr>
          <w:p w14:paraId="4338564A" w14:textId="16FA93A8" w:rsidR="00570A96" w:rsidRDefault="00E9222B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E9222B">
              <w:rPr>
                <w:rFonts w:ascii="Montserrat" w:hAnsi="Montserrat"/>
                <w:noProof/>
                <w:lang w:val="en-US"/>
              </w:rPr>
              <w:lastRenderedPageBreak/>
              <w:drawing>
                <wp:inline distT="0" distB="0" distL="0" distR="0" wp14:anchorId="25FF5718" wp14:editId="3D49DB35">
                  <wp:extent cx="1438275" cy="1438275"/>
                  <wp:effectExtent l="0" t="0" r="9525" b="0"/>
                  <wp:docPr id="914396256" name="Picture 1" descr="Cluster of words with 'Words' in the centre surrounded by 'Stop,' 'Hello,' 'Eat,' 'Open,' 'Day,' and 'Perso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396256" name="Picture 1" descr="Cluster of words with 'Words' in the centre surrounded by 'Stop,' 'Hello,' 'Eat,' 'Open,' 'Day,' and 'Person'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51A0E55" w14:textId="77777777" w:rsidR="0076586A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3531E89" w14:textId="4155D6B1" w:rsidR="00570A96" w:rsidRDefault="008B6E54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 xml:space="preserve">Captions are the words on the screen </w:t>
            </w:r>
            <w:r w:rsidR="009B3238">
              <w:rPr>
                <w:rFonts w:ascii="Montserrat" w:hAnsi="Montserrat"/>
                <w:sz w:val="28"/>
                <w:szCs w:val="28"/>
                <w:lang w:val="en-US"/>
              </w:rPr>
              <w:t>of the words being said.</w:t>
            </w:r>
          </w:p>
        </w:tc>
      </w:tr>
      <w:tr w:rsidR="00E94D0F" w:rsidRPr="00BE4427" w14:paraId="00000AA0" w14:textId="77777777" w:rsidTr="5BCF4756">
        <w:trPr>
          <w:trHeight w:val="2542"/>
        </w:trPr>
        <w:tc>
          <w:tcPr>
            <w:tcW w:w="3114" w:type="dxa"/>
          </w:tcPr>
          <w:p w14:paraId="570B3959" w14:textId="330E88AD" w:rsidR="009B3238" w:rsidRDefault="00E94D0F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E94D0F">
              <w:rPr>
                <w:rFonts w:ascii="Montserrat" w:hAnsi="Montserrat"/>
                <w:noProof/>
                <w:lang w:val="en-US"/>
              </w:rPr>
              <w:drawing>
                <wp:inline distT="0" distB="0" distL="0" distR="0" wp14:anchorId="4F9E247F" wp14:editId="42D6F0E3">
                  <wp:extent cx="1619250" cy="1619250"/>
                  <wp:effectExtent l="0" t="0" r="0" b="0"/>
                  <wp:docPr id="173755732" name="Picture 1" descr="Two men standing and talking, one gesturing with his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55732" name="Picture 1" descr="Two men standing and talking, one gesturing with his hands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698435" w14:textId="77777777" w:rsidR="0076586A" w:rsidRDefault="0076586A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C6A5B4B" w14:textId="23A4980A" w:rsidR="009B3238" w:rsidRDefault="009B323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An interpreter is some</w:t>
            </w:r>
            <w:r w:rsidR="001B2FC5">
              <w:rPr>
                <w:rFonts w:ascii="Montserrat" w:hAnsi="Montserrat"/>
                <w:sz w:val="28"/>
                <w:szCs w:val="28"/>
                <w:lang w:val="en-US"/>
              </w:rPr>
              <w:t>one who changes words into other languages.</w:t>
            </w:r>
          </w:p>
          <w:p w14:paraId="292B5964" w14:textId="77777777" w:rsidR="001B2FC5" w:rsidRDefault="001B2FC5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4A3EE76" w14:textId="0E4B3DC1" w:rsidR="001B2FC5" w:rsidRDefault="001B2FC5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>
              <w:rPr>
                <w:rFonts w:ascii="Montserrat" w:hAnsi="Montserrat"/>
                <w:sz w:val="28"/>
                <w:szCs w:val="28"/>
                <w:lang w:val="en-US"/>
              </w:rPr>
              <w:t>Like Auslan.</w:t>
            </w:r>
          </w:p>
        </w:tc>
      </w:tr>
      <w:tr w:rsidR="00E9222B" w:rsidRPr="00BE4427" w14:paraId="6E6F050A" w14:textId="77777777" w:rsidTr="5BCF4756">
        <w:trPr>
          <w:trHeight w:val="2542"/>
        </w:trPr>
        <w:tc>
          <w:tcPr>
            <w:tcW w:w="3114" w:type="dxa"/>
          </w:tcPr>
          <w:p w14:paraId="4B915D72" w14:textId="77777777" w:rsidR="002C5DEE" w:rsidRDefault="002C5DEE" w:rsidP="00D13147">
            <w:pPr>
              <w:pStyle w:val="EasyRead16"/>
              <w:rPr>
                <w:rFonts w:ascii="Montserrat" w:hAnsi="Montserrat"/>
                <w:lang w:val="en-US"/>
              </w:rPr>
            </w:pPr>
          </w:p>
          <w:p w14:paraId="08E30EE0" w14:textId="60C047DA" w:rsidR="00602898" w:rsidRPr="00BE4427" w:rsidRDefault="00602898" w:rsidP="00D13147">
            <w:pPr>
              <w:pStyle w:val="EasyRead16"/>
              <w:rPr>
                <w:rFonts w:ascii="Montserrat" w:hAnsi="Montserrat"/>
                <w:lang w:val="en-US"/>
              </w:rPr>
            </w:pPr>
            <w:r w:rsidRPr="00DF422E">
              <w:rPr>
                <w:rFonts w:ascii="Montserrat" w:hAnsi="Montserrat"/>
                <w:noProof/>
              </w:rPr>
              <w:drawing>
                <wp:inline distT="0" distB="0" distL="0" distR="0" wp14:anchorId="0D3C6A77" wp14:editId="61CD11F9">
                  <wp:extent cx="1516519" cy="1447800"/>
                  <wp:effectExtent l="0" t="0" r="7620" b="0"/>
                  <wp:docPr id="1924400932" name="Picture 16" descr="teal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786497" name="Picture 16" descr="teal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280" cy="145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BE6F3C" w14:textId="77777777" w:rsidR="00602898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4F46A243" w14:textId="77777777" w:rsidR="002C5DEE" w:rsidRPr="00721D4D" w:rsidRDefault="002C5DEE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9BE0BB0" w14:textId="5BA237D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 xml:space="preserve">You can </w:t>
            </w:r>
            <w:r w:rsidR="008C3A13">
              <w:rPr>
                <w:rFonts w:ascii="Montserrat" w:hAnsi="Montserrat"/>
                <w:sz w:val="28"/>
                <w:szCs w:val="28"/>
                <w:lang w:val="en-US"/>
              </w:rPr>
              <w:t>find them on</w:t>
            </w: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 xml:space="preserve"> the website.</w:t>
            </w:r>
          </w:p>
          <w:p w14:paraId="3AD3564D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58A28902" w14:textId="77777777" w:rsidR="00602898" w:rsidRPr="00721D4D" w:rsidRDefault="00602898" w:rsidP="00D13147">
            <w:pPr>
              <w:pStyle w:val="EasyRead16"/>
              <w:rPr>
                <w:rFonts w:ascii="Montserrat" w:hAnsi="Montserrat"/>
                <w:sz w:val="28"/>
                <w:szCs w:val="28"/>
                <w:lang w:val="en-US"/>
              </w:rPr>
            </w:pPr>
            <w:hyperlink r:id="rId54" w:history="1">
              <w:r w:rsidRPr="00721D4D">
                <w:rPr>
                  <w:rStyle w:val="Hyperlink"/>
                  <w:rFonts w:ascii="Montserrat" w:hAnsi="Montserrat"/>
                  <w:sz w:val="28"/>
                  <w:szCs w:val="28"/>
                  <w:lang w:val="en-US"/>
                </w:rPr>
                <w:t>www.ndda.gov.au</w:t>
              </w:r>
            </w:hyperlink>
          </w:p>
        </w:tc>
      </w:tr>
    </w:tbl>
    <w:p w14:paraId="34213F61" w14:textId="77777777" w:rsidR="00602898" w:rsidRDefault="00602898" w:rsidP="00602898">
      <w:r>
        <w:br w:type="page"/>
      </w:r>
    </w:p>
    <w:p w14:paraId="237543CC" w14:textId="77777777" w:rsidR="000578E0" w:rsidRPr="00DF422E" w:rsidRDefault="000578E0" w:rsidP="000578E0">
      <w:pPr>
        <w:pStyle w:val="Heading2"/>
        <w:rPr>
          <w:rFonts w:ascii="Montserrat" w:hAnsi="Montserrat"/>
          <w:color w:val="0D4AC4"/>
          <w:sz w:val="52"/>
          <w:szCs w:val="52"/>
        </w:rPr>
      </w:pPr>
      <w:r w:rsidRPr="00DF422E">
        <w:rPr>
          <w:rFonts w:ascii="Montserrat" w:hAnsi="Montserrat"/>
          <w:color w:val="0D4AC4"/>
          <w:sz w:val="52"/>
          <w:szCs w:val="52"/>
        </w:rPr>
        <w:lastRenderedPageBreak/>
        <w:t>Contact us</w:t>
      </w:r>
    </w:p>
    <w:p w14:paraId="64B6B7C8" w14:textId="77777777" w:rsidR="000578E0" w:rsidRPr="00DF422E" w:rsidRDefault="000578E0" w:rsidP="000578E0">
      <w:pPr>
        <w:rPr>
          <w:rFonts w:ascii="Montserrat" w:hAnsi="Montserrat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6"/>
        <w:gridCol w:w="5800"/>
      </w:tblGrid>
      <w:tr w:rsidR="000578E0" w:rsidRPr="00721D4D" w14:paraId="3CEB3422" w14:textId="77777777" w:rsidTr="40FD583B">
        <w:trPr>
          <w:trHeight w:val="2969"/>
        </w:trPr>
        <w:tc>
          <w:tcPr>
            <w:tcW w:w="3196" w:type="dxa"/>
          </w:tcPr>
          <w:p w14:paraId="37BBD5ED" w14:textId="77777777" w:rsidR="00173BCC" w:rsidRDefault="00173BCC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50B56938" w14:textId="50CF31F1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721D4D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62FDAC49" wp14:editId="38C76874">
                  <wp:extent cx="1552575" cy="1552575"/>
                  <wp:effectExtent l="0" t="0" r="9525" b="9525"/>
                  <wp:docPr id="80714257" name="Picture 12" descr="teal circle with whit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14257" name="Picture 12" descr="teal circle with whit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8C022EF" w14:textId="77777777" w:rsidR="0076586A" w:rsidRDefault="0076586A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771961D3" w14:textId="77777777" w:rsidR="00173BCC" w:rsidRDefault="00173BCC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5A9262F5" w14:textId="08DE0706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40FD583B">
              <w:rPr>
                <w:rFonts w:ascii="Montserrat" w:hAnsi="Montserrat"/>
                <w:sz w:val="28"/>
                <w:szCs w:val="28"/>
              </w:rPr>
              <w:t xml:space="preserve">You can contact us if you </w:t>
            </w:r>
            <w:r w:rsidRPr="40FD583B">
              <w:rPr>
                <w:rFonts w:ascii="Montserrat" w:hAnsi="Montserrat"/>
                <w:b/>
                <w:bCs/>
                <w:sz w:val="28"/>
                <w:szCs w:val="28"/>
              </w:rPr>
              <w:t>need more information.</w:t>
            </w:r>
            <w:r w:rsidRPr="40FD583B">
              <w:rPr>
                <w:rFonts w:ascii="Montserrat" w:hAnsi="Montserrat"/>
                <w:sz w:val="28"/>
                <w:szCs w:val="28"/>
              </w:rPr>
              <w:t> </w:t>
            </w:r>
          </w:p>
        </w:tc>
      </w:tr>
      <w:tr w:rsidR="000578E0" w:rsidRPr="00721D4D" w14:paraId="31DECA7E" w14:textId="77777777" w:rsidTr="40FD583B">
        <w:trPr>
          <w:trHeight w:val="2968"/>
        </w:trPr>
        <w:tc>
          <w:tcPr>
            <w:tcW w:w="3196" w:type="dxa"/>
          </w:tcPr>
          <w:p w14:paraId="5A28BCD5" w14:textId="77777777" w:rsidR="00173BCC" w:rsidRDefault="00173BCC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263BE21B" w14:textId="30738100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721D4D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54FEEE40" wp14:editId="5306EB5C">
                  <wp:extent cx="1635141" cy="1219200"/>
                  <wp:effectExtent l="0" t="0" r="3175" b="0"/>
                  <wp:docPr id="784560643" name="Picture 14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560643" name="Picture 14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87" cy="122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23D2EE1" w14:textId="77777777" w:rsidR="00173BCC" w:rsidRDefault="00173BCC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25DF2E8" w14:textId="0E08F5AE" w:rsidR="000578E0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721D4D">
              <w:rPr>
                <w:rFonts w:ascii="Montserrat" w:hAnsi="Montserrat"/>
                <w:sz w:val="28"/>
                <w:szCs w:val="28"/>
              </w:rPr>
              <w:t>You can send us an email.</w:t>
            </w:r>
          </w:p>
          <w:p w14:paraId="6BFA272C" w14:textId="77777777" w:rsidR="00656BFC" w:rsidRPr="00721D4D" w:rsidRDefault="00656BFC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493CAAF6" w14:textId="77777777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hyperlink r:id="rId57" w:history="1">
              <w:r w:rsidRPr="40FD583B">
                <w:rPr>
                  <w:rStyle w:val="Hyperlink"/>
                  <w:rFonts w:ascii="Montserrat" w:hAnsi="Montserrat"/>
                  <w:sz w:val="28"/>
                  <w:szCs w:val="28"/>
                </w:rPr>
                <w:t>NDDA@dss.gov.au</w:t>
              </w:r>
            </w:hyperlink>
          </w:p>
          <w:p w14:paraId="377782CC" w14:textId="77777777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7EE1A75E" w14:textId="77777777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</w:tc>
      </w:tr>
      <w:tr w:rsidR="000578E0" w:rsidRPr="00721D4D" w14:paraId="23BE9F9A" w14:textId="77777777" w:rsidTr="40FD583B">
        <w:trPr>
          <w:trHeight w:val="2542"/>
        </w:trPr>
        <w:tc>
          <w:tcPr>
            <w:tcW w:w="3196" w:type="dxa"/>
          </w:tcPr>
          <w:p w14:paraId="1DC562BF" w14:textId="77777777" w:rsidR="00173BCC" w:rsidRDefault="00173BCC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4B0B1BAA" w14:textId="36DED606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r w:rsidRPr="00721D4D">
              <w:rPr>
                <w:rFonts w:ascii="Montserrat" w:hAnsi="Montserrat"/>
                <w:noProof/>
                <w:sz w:val="28"/>
                <w:szCs w:val="28"/>
              </w:rPr>
              <w:drawing>
                <wp:inline distT="0" distB="0" distL="0" distR="0" wp14:anchorId="4B8007A8" wp14:editId="09B28CB4">
                  <wp:extent cx="1516519" cy="1447800"/>
                  <wp:effectExtent l="0" t="0" r="7620" b="0"/>
                  <wp:docPr id="826786497" name="Picture 16" descr="teal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786497" name="Picture 16" descr="teal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280" cy="145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F198FE5" w14:textId="77777777" w:rsidR="00173BCC" w:rsidRDefault="00173BCC" w:rsidP="00D13147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04312513" w14:textId="292DFE38" w:rsidR="000578E0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  <w:r w:rsidRPr="00721D4D">
              <w:rPr>
                <w:rFonts w:ascii="Montserrat" w:hAnsi="Montserrat"/>
                <w:sz w:val="28"/>
                <w:szCs w:val="28"/>
                <w:lang w:val="en-US"/>
              </w:rPr>
              <w:t>You can look at our website.</w:t>
            </w:r>
          </w:p>
          <w:p w14:paraId="64558F77" w14:textId="77777777" w:rsidR="00656BFC" w:rsidRPr="00721D4D" w:rsidRDefault="00656BFC" w:rsidP="00D13147">
            <w:pPr>
              <w:spacing w:line="360" w:lineRule="auto"/>
              <w:rPr>
                <w:rFonts w:ascii="Montserrat" w:hAnsi="Montserrat"/>
                <w:sz w:val="28"/>
                <w:szCs w:val="28"/>
                <w:lang w:val="en-US"/>
              </w:rPr>
            </w:pPr>
          </w:p>
          <w:p w14:paraId="6C67F4FC" w14:textId="77777777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  <w:hyperlink r:id="rId58" w:history="1">
              <w:r w:rsidRPr="00721D4D">
                <w:rPr>
                  <w:rStyle w:val="Hyperlink"/>
                  <w:rFonts w:ascii="Montserrat" w:hAnsi="Montserrat"/>
                  <w:sz w:val="28"/>
                  <w:szCs w:val="28"/>
                  <w:lang w:val="en-US"/>
                </w:rPr>
                <w:t>www.ndda.gov.au</w:t>
              </w:r>
            </w:hyperlink>
          </w:p>
          <w:p w14:paraId="6B2E5264" w14:textId="77777777" w:rsidR="000578E0" w:rsidRPr="00721D4D" w:rsidRDefault="000578E0" w:rsidP="00D13147">
            <w:pPr>
              <w:spacing w:line="360" w:lineRule="auto"/>
              <w:rPr>
                <w:rFonts w:ascii="Montserrat" w:hAnsi="Montserrat"/>
                <w:sz w:val="28"/>
                <w:szCs w:val="28"/>
              </w:rPr>
            </w:pPr>
          </w:p>
          <w:p w14:paraId="6B1BC76D" w14:textId="77777777" w:rsidR="000578E0" w:rsidRPr="00721D4D" w:rsidRDefault="000578E0" w:rsidP="00D13147">
            <w:pPr>
              <w:ind w:firstLine="720"/>
              <w:rPr>
                <w:rFonts w:ascii="Montserrat" w:hAnsi="Montserrat"/>
                <w:sz w:val="28"/>
                <w:szCs w:val="28"/>
              </w:rPr>
            </w:pPr>
          </w:p>
        </w:tc>
      </w:tr>
    </w:tbl>
    <w:p w14:paraId="20076389" w14:textId="77777777" w:rsidR="00173BCC" w:rsidRDefault="00173BCC" w:rsidP="00173BCC">
      <w:pPr>
        <w:rPr>
          <w:sz w:val="28"/>
          <w:szCs w:val="28"/>
        </w:rPr>
      </w:pPr>
    </w:p>
    <w:p w14:paraId="7924C7ED" w14:textId="77777777" w:rsidR="00173BCC" w:rsidRDefault="00173BCC" w:rsidP="00173BCC">
      <w:pPr>
        <w:rPr>
          <w:sz w:val="28"/>
          <w:szCs w:val="28"/>
        </w:rPr>
      </w:pPr>
    </w:p>
    <w:p w14:paraId="3A7DC370" w14:textId="60225442" w:rsidR="009319C3" w:rsidRPr="00721D4D" w:rsidRDefault="003F70A7" w:rsidP="00173BCC">
      <w:pPr>
        <w:rPr>
          <w:sz w:val="28"/>
          <w:szCs w:val="28"/>
        </w:rPr>
      </w:pPr>
      <w:r w:rsidRPr="005D56F1">
        <w:rPr>
          <w:noProof/>
        </w:rPr>
        <w:drawing>
          <wp:inline distT="0" distB="0" distL="0" distR="0" wp14:anchorId="5D0C321E" wp14:editId="37EB83CA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59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19C3" w:rsidRPr="00721D4D" w:rsidSect="006D260B">
      <w:headerReference w:type="default" r:id="rId60"/>
      <w:footerReference w:type="default" r:id="rId61"/>
      <w:headerReference w:type="first" r:id="rId62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309D5C" w14:textId="77777777" w:rsidR="00D51D00" w:rsidRDefault="00D51D00" w:rsidP="00B04ED8">
      <w:pPr>
        <w:spacing w:after="0" w:line="240" w:lineRule="auto"/>
      </w:pPr>
      <w:r>
        <w:separator/>
      </w:r>
    </w:p>
  </w:endnote>
  <w:endnote w:type="continuationSeparator" w:id="0">
    <w:p w14:paraId="0CDB8089" w14:textId="77777777" w:rsidR="00D51D00" w:rsidRDefault="00D51D00" w:rsidP="00B04ED8">
      <w:pPr>
        <w:spacing w:after="0" w:line="240" w:lineRule="auto"/>
      </w:pPr>
      <w:r>
        <w:continuationSeparator/>
      </w:r>
    </w:p>
  </w:endnote>
  <w:endnote w:type="continuationNotice" w:id="1">
    <w:p w14:paraId="0A3837C5" w14:textId="77777777" w:rsidR="00D51D00" w:rsidRDefault="00D51D0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40"/>
        <w:szCs w:val="40"/>
      </w:rPr>
    </w:sdtEndPr>
    <w:sdtContent>
      <w:p w14:paraId="50909CF1" w14:textId="7CD56479" w:rsidR="00825E4B" w:rsidRPr="00825E4B" w:rsidRDefault="00825E4B">
        <w:pPr>
          <w:pStyle w:val="Footer"/>
          <w:jc w:val="right"/>
          <w:rPr>
            <w:sz w:val="40"/>
            <w:szCs w:val="40"/>
          </w:rPr>
        </w:pPr>
        <w:r w:rsidRPr="00714A66">
          <w:rPr>
            <w:noProof/>
            <w:sz w:val="28"/>
            <w:szCs w:val="28"/>
          </w:rPr>
          <w:fldChar w:fldCharType="begin"/>
        </w:r>
        <w:r w:rsidRPr="00714A66">
          <w:rPr>
            <w:sz w:val="40"/>
            <w:szCs w:val="40"/>
          </w:rPr>
          <w:instrText xml:space="preserve"> PAGE   \* MERGEFORMAT </w:instrText>
        </w:r>
        <w:r w:rsidRPr="00714A66">
          <w:rPr>
            <w:sz w:val="40"/>
            <w:szCs w:val="40"/>
          </w:rPr>
          <w:fldChar w:fldCharType="separate"/>
        </w:r>
        <w:r w:rsidR="46F7CB79" w:rsidRPr="00714A66">
          <w:rPr>
            <w:noProof/>
            <w:sz w:val="28"/>
            <w:szCs w:val="28"/>
          </w:rPr>
          <w:t>2</w:t>
        </w:r>
        <w:r w:rsidRPr="00714A66">
          <w:rPr>
            <w:noProof/>
            <w:sz w:val="28"/>
            <w:szCs w:val="28"/>
          </w:rPr>
          <w:fldChar w:fldCharType="end"/>
        </w:r>
      </w:p>
    </w:sdtContent>
  </w:sdt>
  <w:p w14:paraId="18BD5C84" w14:textId="3B6AE0F7" w:rsidR="00B04ED8" w:rsidRDefault="002A4B41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E4526A5" wp14:editId="18B468F9">
          <wp:simplePos x="0" y="0"/>
          <wp:positionH relativeFrom="page">
            <wp:align>right</wp:align>
          </wp:positionH>
          <wp:positionV relativeFrom="paragraph">
            <wp:posOffset>419100</wp:posOffset>
          </wp:positionV>
          <wp:extent cx="7601711" cy="180975"/>
          <wp:effectExtent l="0" t="0" r="0" b="0"/>
          <wp:wrapNone/>
          <wp:docPr id="1882546217" name="Graphic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4691502" name="Graphic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 flipV="1">
                    <a:off x="0" y="0"/>
                    <a:ext cx="7601711" cy="180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8FA425C" w14:textId="77777777" w:rsidR="00D51D00" w:rsidRDefault="00D51D00" w:rsidP="00B04ED8">
      <w:pPr>
        <w:spacing w:after="0" w:line="240" w:lineRule="auto"/>
      </w:pPr>
      <w:r>
        <w:separator/>
      </w:r>
    </w:p>
  </w:footnote>
  <w:footnote w:type="continuationSeparator" w:id="0">
    <w:p w14:paraId="33EED35E" w14:textId="77777777" w:rsidR="00D51D00" w:rsidRDefault="00D51D00" w:rsidP="00B04ED8">
      <w:pPr>
        <w:spacing w:after="0" w:line="240" w:lineRule="auto"/>
      </w:pPr>
      <w:r>
        <w:continuationSeparator/>
      </w:r>
    </w:p>
  </w:footnote>
  <w:footnote w:type="continuationNotice" w:id="1">
    <w:p w14:paraId="783EDF66" w14:textId="77777777" w:rsidR="00D51D00" w:rsidRDefault="00D51D0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21A6EF2C" w:rsidR="75F8000D" w:rsidRDefault="75F8000D" w:rsidP="75F8000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E4ADD7" w14:textId="06563197" w:rsidR="00AA0F57" w:rsidRPr="00AA0F57" w:rsidRDefault="00AA0F57" w:rsidP="00AA0F57">
    <w:pPr>
      <w:pStyle w:val="Header"/>
    </w:pP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3D71C6"/>
    <w:multiLevelType w:val="hybridMultilevel"/>
    <w:tmpl w:val="324629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2F1DDE"/>
    <w:multiLevelType w:val="hybridMultilevel"/>
    <w:tmpl w:val="0BB2EDD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0BF2774"/>
    <w:multiLevelType w:val="multilevel"/>
    <w:tmpl w:val="A4442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5B03894"/>
    <w:multiLevelType w:val="hybridMultilevel"/>
    <w:tmpl w:val="7A5EDE86"/>
    <w:lvl w:ilvl="0" w:tplc="7A6E2A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32"/>
        <w:szCs w:val="32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5B5471"/>
    <w:multiLevelType w:val="hybridMultilevel"/>
    <w:tmpl w:val="8F5433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765D82"/>
    <w:multiLevelType w:val="multilevel"/>
    <w:tmpl w:val="AC0E1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DCA53DF"/>
    <w:multiLevelType w:val="hybridMultilevel"/>
    <w:tmpl w:val="B720B5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DB649F"/>
    <w:multiLevelType w:val="hybridMultilevel"/>
    <w:tmpl w:val="C396F63C"/>
    <w:lvl w:ilvl="0" w:tplc="055CEAF8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1" w:tplc="D7D460B8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2" w:tplc="E940DCC4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3" w:tplc="0B82DE18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4" w:tplc="F942EF32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5" w:tplc="FA9CBD00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6" w:tplc="5BA66710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7" w:tplc="45B491DC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  <w:lvl w:ilvl="8" w:tplc="37B236E6">
      <w:start w:val="1"/>
      <w:numFmt w:val="bullet"/>
      <w:lvlText w:val=""/>
      <w:lvlJc w:val="left"/>
      <w:pPr>
        <w:ind w:left="1420" w:hanging="360"/>
      </w:pPr>
      <w:rPr>
        <w:rFonts w:ascii="Symbol" w:hAnsi="Symbol"/>
      </w:rPr>
    </w:lvl>
  </w:abstractNum>
  <w:abstractNum w:abstractNumId="11" w15:restartNumberingAfterBreak="0">
    <w:nsid w:val="4D881AC8"/>
    <w:multiLevelType w:val="hybridMultilevel"/>
    <w:tmpl w:val="2C8A22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974AE2"/>
    <w:multiLevelType w:val="hybridMultilevel"/>
    <w:tmpl w:val="FF8414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EEF5457"/>
    <w:multiLevelType w:val="hybridMultilevel"/>
    <w:tmpl w:val="46ACA7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D24C7F"/>
    <w:multiLevelType w:val="hybridMultilevel"/>
    <w:tmpl w:val="7BBC4B38"/>
    <w:lvl w:ilvl="0" w:tplc="FC2A76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008A2B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5AA44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560C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C8B2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14C6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ECEB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2E78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B4CC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D33EB4"/>
    <w:multiLevelType w:val="hybridMultilevel"/>
    <w:tmpl w:val="93300F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FA0AA5"/>
    <w:multiLevelType w:val="hybridMultilevel"/>
    <w:tmpl w:val="2BE2F5A0"/>
    <w:lvl w:ilvl="0" w:tplc="825ED2F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B2D8BC0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E10C4E6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4EE2A8B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D596962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0A2ED6D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7430D59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23F8614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C5D2ACE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20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F10E53"/>
    <w:multiLevelType w:val="hybridMultilevel"/>
    <w:tmpl w:val="782809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9"/>
  </w:num>
  <w:num w:numId="2" w16cid:durableId="1110932197">
    <w:abstractNumId w:val="17"/>
  </w:num>
  <w:num w:numId="3" w16cid:durableId="1143885024">
    <w:abstractNumId w:val="22"/>
  </w:num>
  <w:num w:numId="4" w16cid:durableId="1685938198">
    <w:abstractNumId w:val="20"/>
  </w:num>
  <w:num w:numId="5" w16cid:durableId="2051688351">
    <w:abstractNumId w:val="8"/>
  </w:num>
  <w:num w:numId="6" w16cid:durableId="2026251064">
    <w:abstractNumId w:val="2"/>
  </w:num>
  <w:num w:numId="7" w16cid:durableId="1694837826">
    <w:abstractNumId w:val="16"/>
  </w:num>
  <w:num w:numId="8" w16cid:durableId="2036540090">
    <w:abstractNumId w:val="13"/>
  </w:num>
  <w:num w:numId="9" w16cid:durableId="1483154236">
    <w:abstractNumId w:val="18"/>
  </w:num>
  <w:num w:numId="10" w16cid:durableId="1888835029">
    <w:abstractNumId w:val="0"/>
  </w:num>
  <w:num w:numId="11" w16cid:durableId="1611669999">
    <w:abstractNumId w:val="15"/>
  </w:num>
  <w:num w:numId="12" w16cid:durableId="1292053129">
    <w:abstractNumId w:val="1"/>
  </w:num>
  <w:num w:numId="13" w16cid:durableId="226572600">
    <w:abstractNumId w:val="6"/>
  </w:num>
  <w:num w:numId="14" w16cid:durableId="964307554">
    <w:abstractNumId w:val="3"/>
  </w:num>
  <w:num w:numId="15" w16cid:durableId="1555307617">
    <w:abstractNumId w:val="21"/>
  </w:num>
  <w:num w:numId="16" w16cid:durableId="1442260522">
    <w:abstractNumId w:val="11"/>
  </w:num>
  <w:num w:numId="17" w16cid:durableId="423503227">
    <w:abstractNumId w:val="5"/>
  </w:num>
  <w:num w:numId="18" w16cid:durableId="703794415">
    <w:abstractNumId w:val="14"/>
  </w:num>
  <w:num w:numId="19" w16cid:durableId="1804225711">
    <w:abstractNumId w:val="4"/>
  </w:num>
  <w:num w:numId="20" w16cid:durableId="1182472654">
    <w:abstractNumId w:val="10"/>
  </w:num>
  <w:num w:numId="21" w16cid:durableId="1130248243">
    <w:abstractNumId w:val="19"/>
  </w:num>
  <w:num w:numId="22" w16cid:durableId="253511271">
    <w:abstractNumId w:val="7"/>
  </w:num>
  <w:num w:numId="23" w16cid:durableId="129290762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22843"/>
    <w:rsid w:val="00026917"/>
    <w:rsid w:val="000304F7"/>
    <w:rsid w:val="00043BA7"/>
    <w:rsid w:val="00046382"/>
    <w:rsid w:val="00052E14"/>
    <w:rsid w:val="000578E0"/>
    <w:rsid w:val="000638E2"/>
    <w:rsid w:val="00075DE3"/>
    <w:rsid w:val="00085504"/>
    <w:rsid w:val="00093604"/>
    <w:rsid w:val="000A3C84"/>
    <w:rsid w:val="000B092B"/>
    <w:rsid w:val="000C623A"/>
    <w:rsid w:val="000D21CE"/>
    <w:rsid w:val="000D3ED4"/>
    <w:rsid w:val="000E1486"/>
    <w:rsid w:val="000E4BE0"/>
    <w:rsid w:val="000F02A5"/>
    <w:rsid w:val="000F5619"/>
    <w:rsid w:val="000F7138"/>
    <w:rsid w:val="001119F2"/>
    <w:rsid w:val="00124AF4"/>
    <w:rsid w:val="0013540C"/>
    <w:rsid w:val="00160463"/>
    <w:rsid w:val="00161794"/>
    <w:rsid w:val="00173BCC"/>
    <w:rsid w:val="00180A85"/>
    <w:rsid w:val="00183ACA"/>
    <w:rsid w:val="00183E6B"/>
    <w:rsid w:val="001851EA"/>
    <w:rsid w:val="001A08F5"/>
    <w:rsid w:val="001A1E45"/>
    <w:rsid w:val="001A3D2B"/>
    <w:rsid w:val="001B2FC5"/>
    <w:rsid w:val="001D2FB6"/>
    <w:rsid w:val="001D67D7"/>
    <w:rsid w:val="001E630D"/>
    <w:rsid w:val="001F0E97"/>
    <w:rsid w:val="001F46F8"/>
    <w:rsid w:val="001F5FAD"/>
    <w:rsid w:val="00201878"/>
    <w:rsid w:val="0021240C"/>
    <w:rsid w:val="00213230"/>
    <w:rsid w:val="00226C46"/>
    <w:rsid w:val="0023048D"/>
    <w:rsid w:val="00233FDA"/>
    <w:rsid w:val="002362D5"/>
    <w:rsid w:val="0024600A"/>
    <w:rsid w:val="00246880"/>
    <w:rsid w:val="002618E6"/>
    <w:rsid w:val="0026226B"/>
    <w:rsid w:val="0026706D"/>
    <w:rsid w:val="00270667"/>
    <w:rsid w:val="002769A8"/>
    <w:rsid w:val="00281F3A"/>
    <w:rsid w:val="00284DC9"/>
    <w:rsid w:val="00290A77"/>
    <w:rsid w:val="002941C4"/>
    <w:rsid w:val="002950E3"/>
    <w:rsid w:val="002A4B41"/>
    <w:rsid w:val="002A7B19"/>
    <w:rsid w:val="002C56C6"/>
    <w:rsid w:val="002C5DEE"/>
    <w:rsid w:val="002D2A62"/>
    <w:rsid w:val="002D50DF"/>
    <w:rsid w:val="002E061E"/>
    <w:rsid w:val="002E2DB4"/>
    <w:rsid w:val="002F4066"/>
    <w:rsid w:val="002F5939"/>
    <w:rsid w:val="00311BB3"/>
    <w:rsid w:val="00317358"/>
    <w:rsid w:val="00332946"/>
    <w:rsid w:val="00352B3C"/>
    <w:rsid w:val="003544EB"/>
    <w:rsid w:val="00354A38"/>
    <w:rsid w:val="0036408D"/>
    <w:rsid w:val="00366044"/>
    <w:rsid w:val="003702C2"/>
    <w:rsid w:val="003A1ECE"/>
    <w:rsid w:val="003A2795"/>
    <w:rsid w:val="003A388C"/>
    <w:rsid w:val="003A45CC"/>
    <w:rsid w:val="003A69EC"/>
    <w:rsid w:val="003A72AF"/>
    <w:rsid w:val="003A7E8D"/>
    <w:rsid w:val="003B00E5"/>
    <w:rsid w:val="003B07B1"/>
    <w:rsid w:val="003B2BB8"/>
    <w:rsid w:val="003B37E0"/>
    <w:rsid w:val="003B4607"/>
    <w:rsid w:val="003B62DA"/>
    <w:rsid w:val="003C2000"/>
    <w:rsid w:val="003C453C"/>
    <w:rsid w:val="003C4FA3"/>
    <w:rsid w:val="003C5116"/>
    <w:rsid w:val="003D34FF"/>
    <w:rsid w:val="003D3BCD"/>
    <w:rsid w:val="003D4194"/>
    <w:rsid w:val="003E04CF"/>
    <w:rsid w:val="003E0E42"/>
    <w:rsid w:val="003E6847"/>
    <w:rsid w:val="003F2975"/>
    <w:rsid w:val="003F4222"/>
    <w:rsid w:val="003F70A7"/>
    <w:rsid w:val="004139FD"/>
    <w:rsid w:val="00421EC4"/>
    <w:rsid w:val="00435F9D"/>
    <w:rsid w:val="00452C7C"/>
    <w:rsid w:val="004552E1"/>
    <w:rsid w:val="00462668"/>
    <w:rsid w:val="00475090"/>
    <w:rsid w:val="00480024"/>
    <w:rsid w:val="004A70AD"/>
    <w:rsid w:val="004A7506"/>
    <w:rsid w:val="004A76A2"/>
    <w:rsid w:val="004B54CA"/>
    <w:rsid w:val="004D092D"/>
    <w:rsid w:val="004D2C8E"/>
    <w:rsid w:val="004E1049"/>
    <w:rsid w:val="004E1CF0"/>
    <w:rsid w:val="004E5CBF"/>
    <w:rsid w:val="004E5F20"/>
    <w:rsid w:val="004E7238"/>
    <w:rsid w:val="004F0DE5"/>
    <w:rsid w:val="004F2566"/>
    <w:rsid w:val="0050680E"/>
    <w:rsid w:val="005123A9"/>
    <w:rsid w:val="00512C1B"/>
    <w:rsid w:val="00524264"/>
    <w:rsid w:val="00531694"/>
    <w:rsid w:val="005345DF"/>
    <w:rsid w:val="0054298E"/>
    <w:rsid w:val="00542AB2"/>
    <w:rsid w:val="005543B6"/>
    <w:rsid w:val="005601E0"/>
    <w:rsid w:val="00563141"/>
    <w:rsid w:val="00570A96"/>
    <w:rsid w:val="005735BB"/>
    <w:rsid w:val="00576346"/>
    <w:rsid w:val="00582A5C"/>
    <w:rsid w:val="00592DE0"/>
    <w:rsid w:val="005A069C"/>
    <w:rsid w:val="005A0CAF"/>
    <w:rsid w:val="005A2C03"/>
    <w:rsid w:val="005A5483"/>
    <w:rsid w:val="005A5E47"/>
    <w:rsid w:val="005B066F"/>
    <w:rsid w:val="005B2AE4"/>
    <w:rsid w:val="005B4316"/>
    <w:rsid w:val="005B476B"/>
    <w:rsid w:val="005B563F"/>
    <w:rsid w:val="005C09E3"/>
    <w:rsid w:val="005C3AA9"/>
    <w:rsid w:val="005D56F1"/>
    <w:rsid w:val="005E2124"/>
    <w:rsid w:val="005E4E34"/>
    <w:rsid w:val="005F5A4B"/>
    <w:rsid w:val="005F75D0"/>
    <w:rsid w:val="006027B1"/>
    <w:rsid w:val="00602898"/>
    <w:rsid w:val="00611EE1"/>
    <w:rsid w:val="006213C6"/>
    <w:rsid w:val="00621FC5"/>
    <w:rsid w:val="00624B5B"/>
    <w:rsid w:val="00624EC8"/>
    <w:rsid w:val="006264F0"/>
    <w:rsid w:val="00633F35"/>
    <w:rsid w:val="00637B02"/>
    <w:rsid w:val="0064067F"/>
    <w:rsid w:val="006440CF"/>
    <w:rsid w:val="00656BFC"/>
    <w:rsid w:val="00660B19"/>
    <w:rsid w:val="00660CD3"/>
    <w:rsid w:val="006654F5"/>
    <w:rsid w:val="006720FA"/>
    <w:rsid w:val="006808EF"/>
    <w:rsid w:val="00682BDD"/>
    <w:rsid w:val="00683A84"/>
    <w:rsid w:val="00694452"/>
    <w:rsid w:val="006A06C1"/>
    <w:rsid w:val="006A1831"/>
    <w:rsid w:val="006A41A2"/>
    <w:rsid w:val="006A4AD7"/>
    <w:rsid w:val="006A4CE7"/>
    <w:rsid w:val="006A64ED"/>
    <w:rsid w:val="006B34BC"/>
    <w:rsid w:val="006C4DD6"/>
    <w:rsid w:val="006D260B"/>
    <w:rsid w:val="006E4F78"/>
    <w:rsid w:val="006E783C"/>
    <w:rsid w:val="006F0729"/>
    <w:rsid w:val="006F1860"/>
    <w:rsid w:val="007021B4"/>
    <w:rsid w:val="00702725"/>
    <w:rsid w:val="00711544"/>
    <w:rsid w:val="00713EB3"/>
    <w:rsid w:val="00714A66"/>
    <w:rsid w:val="00721D4D"/>
    <w:rsid w:val="007236A7"/>
    <w:rsid w:val="00725306"/>
    <w:rsid w:val="007344D7"/>
    <w:rsid w:val="007431B1"/>
    <w:rsid w:val="007445C0"/>
    <w:rsid w:val="00750C6F"/>
    <w:rsid w:val="0075406B"/>
    <w:rsid w:val="007608F5"/>
    <w:rsid w:val="00764535"/>
    <w:rsid w:val="00765167"/>
    <w:rsid w:val="00765629"/>
    <w:rsid w:val="0076586A"/>
    <w:rsid w:val="00771D44"/>
    <w:rsid w:val="0078242C"/>
    <w:rsid w:val="00785261"/>
    <w:rsid w:val="007854E3"/>
    <w:rsid w:val="00794F02"/>
    <w:rsid w:val="0079690E"/>
    <w:rsid w:val="00797E03"/>
    <w:rsid w:val="007A4606"/>
    <w:rsid w:val="007A5AAB"/>
    <w:rsid w:val="007B0256"/>
    <w:rsid w:val="007B2A62"/>
    <w:rsid w:val="007C5DD2"/>
    <w:rsid w:val="007D391B"/>
    <w:rsid w:val="007E456A"/>
    <w:rsid w:val="007F60B7"/>
    <w:rsid w:val="00803D73"/>
    <w:rsid w:val="008162F1"/>
    <w:rsid w:val="008170B9"/>
    <w:rsid w:val="00821EC7"/>
    <w:rsid w:val="0082358D"/>
    <w:rsid w:val="00823871"/>
    <w:rsid w:val="0082413F"/>
    <w:rsid w:val="00825E4B"/>
    <w:rsid w:val="008316CA"/>
    <w:rsid w:val="0083177B"/>
    <w:rsid w:val="00837C40"/>
    <w:rsid w:val="00840033"/>
    <w:rsid w:val="00846D8F"/>
    <w:rsid w:val="008515B4"/>
    <w:rsid w:val="00856DC4"/>
    <w:rsid w:val="0086232C"/>
    <w:rsid w:val="008625D5"/>
    <w:rsid w:val="008712BC"/>
    <w:rsid w:val="008747D4"/>
    <w:rsid w:val="008841A9"/>
    <w:rsid w:val="008936E0"/>
    <w:rsid w:val="008A0F4A"/>
    <w:rsid w:val="008A4A81"/>
    <w:rsid w:val="008B69C8"/>
    <w:rsid w:val="008B6E54"/>
    <w:rsid w:val="008C001D"/>
    <w:rsid w:val="008C3A13"/>
    <w:rsid w:val="008C639F"/>
    <w:rsid w:val="008C645A"/>
    <w:rsid w:val="008C66DD"/>
    <w:rsid w:val="008D7E1B"/>
    <w:rsid w:val="008E3700"/>
    <w:rsid w:val="008E72C2"/>
    <w:rsid w:val="008F454E"/>
    <w:rsid w:val="008F62D2"/>
    <w:rsid w:val="0090222C"/>
    <w:rsid w:val="00903847"/>
    <w:rsid w:val="009225F0"/>
    <w:rsid w:val="00923509"/>
    <w:rsid w:val="009238DA"/>
    <w:rsid w:val="00925A8B"/>
    <w:rsid w:val="00926492"/>
    <w:rsid w:val="009319C3"/>
    <w:rsid w:val="00932A04"/>
    <w:rsid w:val="00932EDD"/>
    <w:rsid w:val="0093462C"/>
    <w:rsid w:val="009473A5"/>
    <w:rsid w:val="00953795"/>
    <w:rsid w:val="0096113D"/>
    <w:rsid w:val="00962E59"/>
    <w:rsid w:val="009665D0"/>
    <w:rsid w:val="0097389B"/>
    <w:rsid w:val="00974189"/>
    <w:rsid w:val="00976435"/>
    <w:rsid w:val="00983888"/>
    <w:rsid w:val="00985917"/>
    <w:rsid w:val="009903D2"/>
    <w:rsid w:val="00990B40"/>
    <w:rsid w:val="009A08A8"/>
    <w:rsid w:val="009A7D81"/>
    <w:rsid w:val="009B1F3B"/>
    <w:rsid w:val="009B3238"/>
    <w:rsid w:val="009C0737"/>
    <w:rsid w:val="009C2691"/>
    <w:rsid w:val="009C487E"/>
    <w:rsid w:val="009C6CD7"/>
    <w:rsid w:val="009D3AD4"/>
    <w:rsid w:val="009D5CA4"/>
    <w:rsid w:val="009D6430"/>
    <w:rsid w:val="009E0CAE"/>
    <w:rsid w:val="009E5D81"/>
    <w:rsid w:val="009E66CC"/>
    <w:rsid w:val="009E7172"/>
    <w:rsid w:val="009F0DF1"/>
    <w:rsid w:val="009F795C"/>
    <w:rsid w:val="00A108F9"/>
    <w:rsid w:val="00A131F0"/>
    <w:rsid w:val="00A14FA6"/>
    <w:rsid w:val="00A15D77"/>
    <w:rsid w:val="00A2104F"/>
    <w:rsid w:val="00A25904"/>
    <w:rsid w:val="00A25961"/>
    <w:rsid w:val="00A4471E"/>
    <w:rsid w:val="00A50C35"/>
    <w:rsid w:val="00A56905"/>
    <w:rsid w:val="00A56E1D"/>
    <w:rsid w:val="00A65C10"/>
    <w:rsid w:val="00A70285"/>
    <w:rsid w:val="00A73869"/>
    <w:rsid w:val="00A777C2"/>
    <w:rsid w:val="00A841C0"/>
    <w:rsid w:val="00A84C31"/>
    <w:rsid w:val="00A857C0"/>
    <w:rsid w:val="00A95374"/>
    <w:rsid w:val="00AA0F57"/>
    <w:rsid w:val="00AA69C9"/>
    <w:rsid w:val="00AC79DC"/>
    <w:rsid w:val="00AD54FE"/>
    <w:rsid w:val="00AE0475"/>
    <w:rsid w:val="00AE159E"/>
    <w:rsid w:val="00AE21CE"/>
    <w:rsid w:val="00AF5D70"/>
    <w:rsid w:val="00AF699A"/>
    <w:rsid w:val="00B04ED8"/>
    <w:rsid w:val="00B12400"/>
    <w:rsid w:val="00B15FE4"/>
    <w:rsid w:val="00B21900"/>
    <w:rsid w:val="00B21CF7"/>
    <w:rsid w:val="00B33D19"/>
    <w:rsid w:val="00B3610C"/>
    <w:rsid w:val="00B4125F"/>
    <w:rsid w:val="00B41A19"/>
    <w:rsid w:val="00B41ADC"/>
    <w:rsid w:val="00B41C68"/>
    <w:rsid w:val="00B56435"/>
    <w:rsid w:val="00B56518"/>
    <w:rsid w:val="00B70208"/>
    <w:rsid w:val="00B73149"/>
    <w:rsid w:val="00B74E0B"/>
    <w:rsid w:val="00B840EB"/>
    <w:rsid w:val="00B86238"/>
    <w:rsid w:val="00B91E3E"/>
    <w:rsid w:val="00B938F9"/>
    <w:rsid w:val="00B97BF0"/>
    <w:rsid w:val="00BA2DB9"/>
    <w:rsid w:val="00BA5B46"/>
    <w:rsid w:val="00BA61D6"/>
    <w:rsid w:val="00BB53E5"/>
    <w:rsid w:val="00BC1011"/>
    <w:rsid w:val="00BC16F0"/>
    <w:rsid w:val="00BC44F8"/>
    <w:rsid w:val="00BC4E53"/>
    <w:rsid w:val="00BC6526"/>
    <w:rsid w:val="00BD1573"/>
    <w:rsid w:val="00BD35D9"/>
    <w:rsid w:val="00BE126D"/>
    <w:rsid w:val="00BE4427"/>
    <w:rsid w:val="00BE7148"/>
    <w:rsid w:val="00BF0419"/>
    <w:rsid w:val="00BF13FE"/>
    <w:rsid w:val="00BF4A13"/>
    <w:rsid w:val="00BF7F97"/>
    <w:rsid w:val="00C0110F"/>
    <w:rsid w:val="00C064AA"/>
    <w:rsid w:val="00C11324"/>
    <w:rsid w:val="00C26158"/>
    <w:rsid w:val="00C427E9"/>
    <w:rsid w:val="00C4674B"/>
    <w:rsid w:val="00C478FC"/>
    <w:rsid w:val="00C55E91"/>
    <w:rsid w:val="00C627C0"/>
    <w:rsid w:val="00C6283D"/>
    <w:rsid w:val="00C640BF"/>
    <w:rsid w:val="00C648FE"/>
    <w:rsid w:val="00C64BAB"/>
    <w:rsid w:val="00C71EA8"/>
    <w:rsid w:val="00C77246"/>
    <w:rsid w:val="00C776A8"/>
    <w:rsid w:val="00C84DD7"/>
    <w:rsid w:val="00C877D7"/>
    <w:rsid w:val="00C93B22"/>
    <w:rsid w:val="00C940B2"/>
    <w:rsid w:val="00C9499D"/>
    <w:rsid w:val="00C95607"/>
    <w:rsid w:val="00C97D68"/>
    <w:rsid w:val="00CA11E9"/>
    <w:rsid w:val="00CA45AF"/>
    <w:rsid w:val="00CA4C44"/>
    <w:rsid w:val="00CB5863"/>
    <w:rsid w:val="00CB6266"/>
    <w:rsid w:val="00CC0D30"/>
    <w:rsid w:val="00CC51E7"/>
    <w:rsid w:val="00CD2ACE"/>
    <w:rsid w:val="00CE2D2E"/>
    <w:rsid w:val="00CE64D0"/>
    <w:rsid w:val="00D00A53"/>
    <w:rsid w:val="00D00E31"/>
    <w:rsid w:val="00D0349C"/>
    <w:rsid w:val="00D13147"/>
    <w:rsid w:val="00D24892"/>
    <w:rsid w:val="00D24C66"/>
    <w:rsid w:val="00D373E9"/>
    <w:rsid w:val="00D42FD2"/>
    <w:rsid w:val="00D4438D"/>
    <w:rsid w:val="00D46130"/>
    <w:rsid w:val="00D472B3"/>
    <w:rsid w:val="00D506D1"/>
    <w:rsid w:val="00D50ACF"/>
    <w:rsid w:val="00D51640"/>
    <w:rsid w:val="00D51D00"/>
    <w:rsid w:val="00D5756A"/>
    <w:rsid w:val="00D63D6B"/>
    <w:rsid w:val="00D662A2"/>
    <w:rsid w:val="00D70BBE"/>
    <w:rsid w:val="00D741A5"/>
    <w:rsid w:val="00D87165"/>
    <w:rsid w:val="00D94BBF"/>
    <w:rsid w:val="00DA243A"/>
    <w:rsid w:val="00DA47D9"/>
    <w:rsid w:val="00DB0CF0"/>
    <w:rsid w:val="00DC3E49"/>
    <w:rsid w:val="00DC4D1D"/>
    <w:rsid w:val="00DC7D5E"/>
    <w:rsid w:val="00DC7F8C"/>
    <w:rsid w:val="00DD2A45"/>
    <w:rsid w:val="00DD4003"/>
    <w:rsid w:val="00DD5095"/>
    <w:rsid w:val="00DE0A2C"/>
    <w:rsid w:val="00DE2F27"/>
    <w:rsid w:val="00DF05D8"/>
    <w:rsid w:val="00DF7E2E"/>
    <w:rsid w:val="00E0019D"/>
    <w:rsid w:val="00E03B01"/>
    <w:rsid w:val="00E14BAA"/>
    <w:rsid w:val="00E17C4C"/>
    <w:rsid w:val="00E241FE"/>
    <w:rsid w:val="00E24916"/>
    <w:rsid w:val="00E273E4"/>
    <w:rsid w:val="00E37D09"/>
    <w:rsid w:val="00E44DDF"/>
    <w:rsid w:val="00E50CA2"/>
    <w:rsid w:val="00E51C8A"/>
    <w:rsid w:val="00E62246"/>
    <w:rsid w:val="00E85C1F"/>
    <w:rsid w:val="00E86130"/>
    <w:rsid w:val="00E86BA4"/>
    <w:rsid w:val="00E9222B"/>
    <w:rsid w:val="00E93924"/>
    <w:rsid w:val="00E94D0F"/>
    <w:rsid w:val="00E96B2E"/>
    <w:rsid w:val="00EA0AD8"/>
    <w:rsid w:val="00EB64A4"/>
    <w:rsid w:val="00EC6B51"/>
    <w:rsid w:val="00EC6D54"/>
    <w:rsid w:val="00EC7FCC"/>
    <w:rsid w:val="00ED165F"/>
    <w:rsid w:val="00EE3348"/>
    <w:rsid w:val="00EE7D71"/>
    <w:rsid w:val="00EF5141"/>
    <w:rsid w:val="00EF66FF"/>
    <w:rsid w:val="00EF7B9F"/>
    <w:rsid w:val="00F02D15"/>
    <w:rsid w:val="00F03F03"/>
    <w:rsid w:val="00F10DC4"/>
    <w:rsid w:val="00F16105"/>
    <w:rsid w:val="00F21D09"/>
    <w:rsid w:val="00F237FB"/>
    <w:rsid w:val="00F24357"/>
    <w:rsid w:val="00F25146"/>
    <w:rsid w:val="00F30AFE"/>
    <w:rsid w:val="00F319B7"/>
    <w:rsid w:val="00F35896"/>
    <w:rsid w:val="00F376A6"/>
    <w:rsid w:val="00F405F3"/>
    <w:rsid w:val="00F40E78"/>
    <w:rsid w:val="00F44D68"/>
    <w:rsid w:val="00F55E11"/>
    <w:rsid w:val="00F80CB8"/>
    <w:rsid w:val="00F81B8F"/>
    <w:rsid w:val="00F8422C"/>
    <w:rsid w:val="00F84350"/>
    <w:rsid w:val="00F94903"/>
    <w:rsid w:val="00F954AC"/>
    <w:rsid w:val="00F9769A"/>
    <w:rsid w:val="00FA2B58"/>
    <w:rsid w:val="00FA5268"/>
    <w:rsid w:val="00FB455F"/>
    <w:rsid w:val="00FD2B9E"/>
    <w:rsid w:val="00FD7A0C"/>
    <w:rsid w:val="00FE0DCC"/>
    <w:rsid w:val="00FF186B"/>
    <w:rsid w:val="00FF5199"/>
    <w:rsid w:val="00FF667F"/>
    <w:rsid w:val="00FF71A7"/>
    <w:rsid w:val="0142091F"/>
    <w:rsid w:val="0362C05D"/>
    <w:rsid w:val="049128C1"/>
    <w:rsid w:val="07359220"/>
    <w:rsid w:val="0A7DE65D"/>
    <w:rsid w:val="1104407D"/>
    <w:rsid w:val="11284783"/>
    <w:rsid w:val="11606507"/>
    <w:rsid w:val="13B34764"/>
    <w:rsid w:val="15224010"/>
    <w:rsid w:val="1C5EC056"/>
    <w:rsid w:val="1D753D5D"/>
    <w:rsid w:val="1E74E62E"/>
    <w:rsid w:val="242B3CDF"/>
    <w:rsid w:val="242E8294"/>
    <w:rsid w:val="26E4645A"/>
    <w:rsid w:val="26F1691A"/>
    <w:rsid w:val="278B8AEB"/>
    <w:rsid w:val="2AD24992"/>
    <w:rsid w:val="2B9E1CA0"/>
    <w:rsid w:val="2E9ECED7"/>
    <w:rsid w:val="2EE2E910"/>
    <w:rsid w:val="3027AFB5"/>
    <w:rsid w:val="30E95088"/>
    <w:rsid w:val="312CD4D4"/>
    <w:rsid w:val="32B7A980"/>
    <w:rsid w:val="37E8B3C6"/>
    <w:rsid w:val="387CAB8E"/>
    <w:rsid w:val="39DB424D"/>
    <w:rsid w:val="39F6645E"/>
    <w:rsid w:val="3B5A6A3F"/>
    <w:rsid w:val="4081924D"/>
    <w:rsid w:val="40835644"/>
    <w:rsid w:val="40A60B9B"/>
    <w:rsid w:val="40B82C2A"/>
    <w:rsid w:val="40FD583B"/>
    <w:rsid w:val="4296138C"/>
    <w:rsid w:val="43118866"/>
    <w:rsid w:val="450E2016"/>
    <w:rsid w:val="452C65FA"/>
    <w:rsid w:val="460DCC7C"/>
    <w:rsid w:val="462FD91A"/>
    <w:rsid w:val="46F7CB79"/>
    <w:rsid w:val="4A8DF914"/>
    <w:rsid w:val="4E5CCA00"/>
    <w:rsid w:val="50530538"/>
    <w:rsid w:val="51637638"/>
    <w:rsid w:val="521C3D60"/>
    <w:rsid w:val="53995941"/>
    <w:rsid w:val="557A91AA"/>
    <w:rsid w:val="559DA19C"/>
    <w:rsid w:val="572850E3"/>
    <w:rsid w:val="57C95A95"/>
    <w:rsid w:val="57D75DA5"/>
    <w:rsid w:val="58B35271"/>
    <w:rsid w:val="5A513E31"/>
    <w:rsid w:val="5AE74594"/>
    <w:rsid w:val="5B0CEDAC"/>
    <w:rsid w:val="5BC6533A"/>
    <w:rsid w:val="5BCF4756"/>
    <w:rsid w:val="5C135C14"/>
    <w:rsid w:val="5C473A89"/>
    <w:rsid w:val="5DCB27F1"/>
    <w:rsid w:val="5DCEB3CE"/>
    <w:rsid w:val="5F2C722B"/>
    <w:rsid w:val="5FBD066A"/>
    <w:rsid w:val="60FA6585"/>
    <w:rsid w:val="6250392B"/>
    <w:rsid w:val="6812C66E"/>
    <w:rsid w:val="695D90BF"/>
    <w:rsid w:val="69E82449"/>
    <w:rsid w:val="6D1AD6E3"/>
    <w:rsid w:val="6D59A06A"/>
    <w:rsid w:val="6D88D410"/>
    <w:rsid w:val="6D999B14"/>
    <w:rsid w:val="71781CC5"/>
    <w:rsid w:val="71F3B574"/>
    <w:rsid w:val="721AAE09"/>
    <w:rsid w:val="725794AA"/>
    <w:rsid w:val="74441A9D"/>
    <w:rsid w:val="758FB4DE"/>
    <w:rsid w:val="75A8EAAE"/>
    <w:rsid w:val="75F8000D"/>
    <w:rsid w:val="7832F28F"/>
    <w:rsid w:val="78646F2E"/>
    <w:rsid w:val="7AF7EC03"/>
    <w:rsid w:val="7BDB8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5EDDA5D0-0E5E-4A4A-9DFE-DA073401A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7A4606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1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1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0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7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4.jpeg"/><Relationship Id="rId63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image" Target="media/image1.png"/><Relationship Id="rId24" Type="http://schemas.openxmlformats.org/officeDocument/2006/relationships/image" Target="media/image14.jp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hyperlink" Target="http://www.ndda.gov.au/" TargetMode="External"/><Relationship Id="rId5" Type="http://schemas.openxmlformats.org/officeDocument/2006/relationships/numbering" Target="numbering.xml"/><Relationship Id="rId61" Type="http://schemas.openxmlformats.org/officeDocument/2006/relationships/footer" Target="foot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jpeg"/><Relationship Id="rId64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://www.ndda.gov.au" TargetMode="External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mailto:NDDA@dss.gov.au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eader" Target="header1.xml"/><Relationship Id="rId65" Type="http://schemas.openxmlformats.org/officeDocument/2006/relationships/customXml" Target="../customXml/item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8.svg"/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DF31AABF6761447B403964CC9EFE759" ma:contentTypeVersion="1" ma:contentTypeDescription="Create a new document." ma:contentTypeScope="" ma:versionID="943e26e9a9b06f3973202cd199749663">
  <xsd:schema xmlns:xsd="http://www.w3.org/2001/XMLSchema" xmlns:xs="http://www.w3.org/2001/XMLSchema" xmlns:p="http://schemas.microsoft.com/office/2006/metadata/properties" xmlns:ns2="d09ceb9d-31e5-4265-9bdc-028dd1a56927" targetNamespace="http://schemas.microsoft.com/office/2006/metadata/properties" ma:root="true" ma:fieldsID="73418f618cc1477323876ef37650cc09" ns2:_="">
    <xsd:import namespace="d09ceb9d-31e5-4265-9bdc-028dd1a56927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9ceb9d-31e5-4265-9bdc-028dd1a56927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E496C48-A467-445F-8D57-A0332B47E51B}"/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5.xml><?xml version="1.0" encoding="utf-8"?>
<ds:datastoreItem xmlns:ds="http://schemas.openxmlformats.org/officeDocument/2006/customXml" ds:itemID="{4AF5B880-91E0-40CA-9978-3C37277B163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747</Words>
  <Characters>3674</Characters>
  <Application>Microsoft Office Word</Application>
  <DocSecurity>0</DocSecurity>
  <Lines>447</Lines>
  <Paragraphs>125</Paragraphs>
  <ScaleCrop>false</ScaleCrop>
  <Company>Department of Social Services</Company>
  <LinksUpToDate>false</LinksUpToDate>
  <CharactersWithSpaces>4331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SARTORI, Nicole</dc:creator>
  <cp:keywords>[SEC=OFFICIAL]</cp:keywords>
  <dc:description/>
  <cp:lastModifiedBy>SARTORI, Nicole</cp:lastModifiedBy>
  <cp:revision>2</cp:revision>
  <dcterms:created xsi:type="dcterms:W3CDTF">2024-12-08T21:19:00Z</dcterms:created>
  <dcterms:modified xsi:type="dcterms:W3CDTF">2024-12-08T21:19:00Z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v=2022.1;a=SHA256;h=34BA5304C0D88A727648B1EE52BBED4033904B925136A3C2EF4AA9EE560C5CAF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94bde9a34a10475ebb9c7b335bf903ee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519C92DCF73DAC3947438FED4FF10B1A</vt:lpwstr>
  </property>
  <property fmtid="{D5CDD505-2E9C-101B-9397-08002B2CF9AE}" pid="32" name="PM_Hash_Salt">
    <vt:lpwstr>6C2FB02F99988CC8159F6DC1D7859D03</vt:lpwstr>
  </property>
  <property fmtid="{D5CDD505-2E9C-101B-9397-08002B2CF9AE}" pid="33" name="PM_Hash_SHA1">
    <vt:lpwstr>D9D94E22CFDE03ACF4A933F876451A2BB1C7FF9C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0x0101004DF31AABF6761447B403964CC9EFE759</vt:lpwstr>
  </property>
  <property fmtid="{D5CDD505-2E9C-101B-9397-08002B2CF9AE}" pid="37" name="MediaServiceImageTags">
    <vt:lpwstr/>
  </property>
</Properties>
</file>