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14929" w14:textId="699C6438" w:rsidR="00750C6F" w:rsidRDefault="00762496" w:rsidP="00D75B98">
      <w:pPr>
        <w:pStyle w:val="Heading1"/>
        <w:spacing w:before="960" w:after="240"/>
        <w:contextualSpacing w:val="0"/>
        <w:rPr>
          <w:rFonts w:ascii="Montserrat" w:hAnsi="Montserrat"/>
          <w:color w:val="136512"/>
          <w:sz w:val="72"/>
          <w:szCs w:val="72"/>
          <w:lang w:val="en-US"/>
        </w:rPr>
      </w:pPr>
      <w:r w:rsidRPr="00D75B98">
        <w:rPr>
          <w:rFonts w:ascii="Montserrat" w:hAnsi="Montserrat"/>
          <w:color w:val="136512"/>
          <w:sz w:val="72"/>
          <w:szCs w:val="72"/>
          <w:lang w:val="en-US"/>
        </w:rPr>
        <w:t>Measuring disab</w:t>
      </w:r>
      <w:r w:rsidR="0033089C" w:rsidRPr="00D75B98">
        <w:rPr>
          <w:rFonts w:ascii="Montserrat" w:hAnsi="Montserrat"/>
          <w:color w:val="136512"/>
          <w:sz w:val="72"/>
          <w:szCs w:val="72"/>
          <w:lang w:val="en-US"/>
        </w:rPr>
        <w:t>ility in the National Disability Data Asset</w:t>
      </w:r>
    </w:p>
    <w:p w14:paraId="50F5CCE5" w14:textId="77777777" w:rsidR="00D75B98" w:rsidRDefault="00D75B98" w:rsidP="00D75B98">
      <w:pPr>
        <w:rPr>
          <w:lang w:val="en-US"/>
        </w:rPr>
      </w:pPr>
    </w:p>
    <w:p w14:paraId="2F3D9B2D" w14:textId="77777777" w:rsidR="00D75B98" w:rsidRDefault="00D75B98" w:rsidP="00D75B98">
      <w:pPr>
        <w:rPr>
          <w:lang w:val="en-US"/>
        </w:rPr>
      </w:pPr>
    </w:p>
    <w:p w14:paraId="205214A7" w14:textId="77777777" w:rsidR="00D75B98" w:rsidRPr="00D75B98" w:rsidRDefault="00D75B98" w:rsidP="00D75B98">
      <w:pPr>
        <w:rPr>
          <w:lang w:val="en-US"/>
        </w:rPr>
      </w:pPr>
    </w:p>
    <w:p w14:paraId="7CB1C794" w14:textId="77777777" w:rsidR="00D75B98" w:rsidRDefault="00D75B98" w:rsidP="00DC7F8C">
      <w:pPr>
        <w:rPr>
          <w:noProof/>
        </w:rPr>
      </w:pPr>
      <w:r w:rsidRPr="00023C73">
        <w:rPr>
          <w:rFonts w:ascii="Montserrat" w:hAnsi="Montserrat"/>
          <w:noProof/>
        </w:rPr>
        <w:drawing>
          <wp:inline distT="0" distB="0" distL="0" distR="0" wp14:anchorId="67CE3974" wp14:editId="79FDA19D">
            <wp:extent cx="5731510" cy="2178050"/>
            <wp:effectExtent l="0" t="0" r="2540" b="0"/>
            <wp:docPr id="909813191" name="Picture 2" descr="National Disability Data Asset logo wavy lines changing from green to pink to blue with 3 different do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tional Disability Data Asset logo wavy lines changing from green to pink to blue with 3 different dot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3AF" w:rsidRPr="001123AF">
        <w:rPr>
          <w:lang w:val="en-US"/>
        </w:rPr>
        <w:br/>
      </w:r>
    </w:p>
    <w:p w14:paraId="408D5660" w14:textId="77777777" w:rsidR="00D75B98" w:rsidRDefault="00D75B98" w:rsidP="00DC7F8C">
      <w:pPr>
        <w:rPr>
          <w:noProof/>
        </w:rPr>
      </w:pPr>
    </w:p>
    <w:p w14:paraId="5612BA1A" w14:textId="77777777" w:rsidR="00D75B98" w:rsidRDefault="00D75B98" w:rsidP="00DC7F8C">
      <w:pPr>
        <w:rPr>
          <w:noProof/>
        </w:rPr>
      </w:pPr>
    </w:p>
    <w:p w14:paraId="2D0C28FD" w14:textId="77777777" w:rsidR="00D75B98" w:rsidRDefault="00D75B98" w:rsidP="00DC7F8C">
      <w:pPr>
        <w:rPr>
          <w:noProof/>
        </w:rPr>
      </w:pPr>
    </w:p>
    <w:p w14:paraId="1D4FA4D9" w14:textId="52FC9EF8" w:rsidR="00DC7F8C" w:rsidRDefault="00DC7F8C" w:rsidP="00DC7F8C">
      <w:r w:rsidRPr="005D56F1">
        <w:rPr>
          <w:noProof/>
        </w:rPr>
        <w:drawing>
          <wp:inline distT="0" distB="0" distL="0" distR="0" wp14:anchorId="1373CCAF" wp14:editId="5C8023B9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E75B5B" wp14:editId="58A88228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9319C3" w14:paraId="7FF1E956" w14:textId="77777777" w:rsidTr="1D4B7FD8">
        <w:trPr>
          <w:trHeight w:val="3470"/>
        </w:trPr>
        <w:tc>
          <w:tcPr>
            <w:tcW w:w="3216" w:type="dxa"/>
          </w:tcPr>
          <w:p w14:paraId="14B48A77" w14:textId="3D6B3B1A" w:rsidR="008D7E1B" w:rsidRPr="009319C3" w:rsidRDefault="00F67D73" w:rsidP="00773E6E">
            <w:pPr>
              <w:rPr>
                <w:sz w:val="32"/>
                <w:szCs w:val="32"/>
              </w:rPr>
            </w:pPr>
            <w:r w:rsidRPr="006866E0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5C73AB9" wp14:editId="5724A2B9">
                  <wp:extent cx="1704975" cy="914400"/>
                  <wp:effectExtent l="0" t="0" r="9525" b="0"/>
                  <wp:docPr id="1966455184" name="Picture 4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05FD4F74" w:rsidR="009238DA" w:rsidRPr="00ED4B2E" w:rsidRDefault="009238DA" w:rsidP="00B41A19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  <w:r w:rsidRPr="1D4B7FD8">
              <w:rPr>
                <w:rFonts w:ascii="Montserrat" w:hAnsi="Montserrat"/>
                <w:sz w:val="28"/>
                <w:szCs w:val="28"/>
              </w:rPr>
              <w:t xml:space="preserve">The Australian Government Department of Social Services </w:t>
            </w:r>
            <w:r w:rsidRPr="00C27CF2">
              <w:rPr>
                <w:rFonts w:ascii="Montserrat" w:hAnsi="Montserrat"/>
                <w:sz w:val="28"/>
                <w:szCs w:val="28"/>
              </w:rPr>
              <w:t>wrote this</w:t>
            </w:r>
            <w:r w:rsidRPr="1D4B7FD8">
              <w:rPr>
                <w:rFonts w:ascii="Montserrat" w:hAnsi="Montserrat"/>
                <w:sz w:val="28"/>
                <w:szCs w:val="28"/>
              </w:rPr>
              <w:t xml:space="preserve">. </w:t>
            </w:r>
          </w:p>
          <w:p w14:paraId="530DA3CA" w14:textId="34157AF3" w:rsidR="00721EF2" w:rsidRPr="00ED4B2E" w:rsidRDefault="00721EF2" w:rsidP="00B41A19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  <w:r w:rsidRPr="1D4B7FD8">
              <w:rPr>
                <w:rFonts w:ascii="Montserrat" w:hAnsi="Montserrat"/>
                <w:sz w:val="28"/>
                <w:szCs w:val="28"/>
              </w:rPr>
              <w:t xml:space="preserve">We say </w:t>
            </w:r>
            <w:r w:rsidRPr="1D4B7FD8">
              <w:rPr>
                <w:rFonts w:ascii="Montserrat" w:hAnsi="Montserrat"/>
                <w:b/>
                <w:bCs/>
                <w:sz w:val="28"/>
                <w:szCs w:val="28"/>
              </w:rPr>
              <w:t xml:space="preserve">DSS </w:t>
            </w:r>
            <w:r w:rsidRPr="1D4B7FD8">
              <w:rPr>
                <w:rFonts w:ascii="Montserrat" w:hAnsi="Montserrat"/>
                <w:sz w:val="28"/>
                <w:szCs w:val="28"/>
              </w:rPr>
              <w:t>for short.</w:t>
            </w:r>
          </w:p>
          <w:p w14:paraId="340B28ED" w14:textId="77777777" w:rsidR="00EF7B9F" w:rsidRPr="00ED4B2E" w:rsidRDefault="00EF7B9F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6D30B08C" w14:textId="67B48D6F" w:rsidR="008D7E1B" w:rsidRPr="00ED4B2E" w:rsidRDefault="009238DA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1D4B7FD8">
              <w:rPr>
                <w:rFonts w:ascii="Montserrat" w:hAnsi="Montserrat"/>
                <w:sz w:val="28"/>
                <w:szCs w:val="28"/>
              </w:rPr>
              <w:t xml:space="preserve">When you see the word </w:t>
            </w:r>
            <w:r w:rsidRPr="1D4B7FD8">
              <w:rPr>
                <w:rFonts w:ascii="Montserrat" w:hAnsi="Montserrat"/>
                <w:b/>
                <w:bCs/>
                <w:sz w:val="28"/>
                <w:szCs w:val="28"/>
              </w:rPr>
              <w:t>we</w:t>
            </w:r>
            <w:r w:rsidRPr="1D4B7FD8">
              <w:rPr>
                <w:rFonts w:ascii="Montserrat" w:hAnsi="Montserrat"/>
                <w:sz w:val="28"/>
                <w:szCs w:val="28"/>
              </w:rPr>
              <w:t xml:space="preserve"> it means the DSS.</w:t>
            </w:r>
          </w:p>
        </w:tc>
      </w:tr>
      <w:tr w:rsidR="008D7E1B" w:rsidRPr="009319C3" w14:paraId="07E2FE33" w14:textId="77777777" w:rsidTr="1D4B7FD8">
        <w:trPr>
          <w:trHeight w:val="2753"/>
        </w:trPr>
        <w:tc>
          <w:tcPr>
            <w:tcW w:w="3216" w:type="dxa"/>
          </w:tcPr>
          <w:p w14:paraId="7E917975" w14:textId="0678190A" w:rsidR="008D7E1B" w:rsidRPr="009319C3" w:rsidRDefault="00FE0DCC" w:rsidP="00773E6E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ED4B2E" w:rsidRDefault="000D21CE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68331AE6" w14:textId="58648F49" w:rsidR="000D21CE" w:rsidRPr="00ED4B2E" w:rsidRDefault="000D21CE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We wrote this in an easy to read way.</w:t>
            </w:r>
          </w:p>
          <w:p w14:paraId="2AEFC46F" w14:textId="77777777" w:rsidR="00D75B98" w:rsidRPr="00ED4B2E" w:rsidRDefault="00D75B98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2DED6907" w14:textId="0441C3E0" w:rsidR="002630FB" w:rsidRPr="00ED4B2E" w:rsidRDefault="000D21CE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We use pictures to explain some ideas.</w:t>
            </w:r>
          </w:p>
        </w:tc>
      </w:tr>
      <w:tr w:rsidR="008D7E1B" w:rsidRPr="009319C3" w14:paraId="13CFE0D5" w14:textId="77777777" w:rsidTr="1D4B7FD8">
        <w:trPr>
          <w:trHeight w:val="3251"/>
        </w:trPr>
        <w:tc>
          <w:tcPr>
            <w:tcW w:w="3216" w:type="dxa"/>
          </w:tcPr>
          <w:p w14:paraId="2A3E9709" w14:textId="15CFF9D3" w:rsidR="008D7E1B" w:rsidRPr="009319C3" w:rsidRDefault="00A841C0" w:rsidP="00773E6E">
            <w:pPr>
              <w:rPr>
                <w:sz w:val="32"/>
                <w:szCs w:val="32"/>
              </w:rPr>
            </w:pPr>
            <w:r w:rsidRPr="00A841C0">
              <w:rPr>
                <w:noProof/>
                <w:sz w:val="32"/>
                <w:szCs w:val="32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ED4B2E" w:rsidRDefault="00926492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 xml:space="preserve">We have some words in </w:t>
            </w:r>
            <w:r w:rsidRPr="00ED4B2E">
              <w:rPr>
                <w:rFonts w:ascii="Montserrat" w:hAnsi="Montserrat"/>
                <w:b/>
                <w:bCs/>
                <w:sz w:val="28"/>
                <w:szCs w:val="28"/>
              </w:rPr>
              <w:t>bold</w:t>
            </w:r>
            <w:r w:rsidRPr="00ED4B2E">
              <w:rPr>
                <w:rFonts w:ascii="Montserrat" w:hAnsi="Montserrat"/>
                <w:sz w:val="28"/>
                <w:szCs w:val="28"/>
              </w:rPr>
              <w:t xml:space="preserve">. </w:t>
            </w:r>
          </w:p>
          <w:p w14:paraId="15F40383" w14:textId="77777777" w:rsidR="00926492" w:rsidRPr="00ED4B2E" w:rsidRDefault="00926492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ED4B2E" w:rsidRDefault="00926492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E350A10" w14:textId="32614957" w:rsidR="008D7E1B" w:rsidRPr="00ED4B2E" w:rsidRDefault="003E0E42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These are important words.</w:t>
            </w:r>
          </w:p>
        </w:tc>
      </w:tr>
      <w:tr w:rsidR="000F5619" w:rsidRPr="009319C3" w14:paraId="54FA82DA" w14:textId="77777777" w:rsidTr="1D4B7FD8">
        <w:trPr>
          <w:trHeight w:val="3109"/>
        </w:trPr>
        <w:tc>
          <w:tcPr>
            <w:tcW w:w="3216" w:type="dxa"/>
          </w:tcPr>
          <w:p w14:paraId="4108881E" w14:textId="079E1532" w:rsidR="000F5619" w:rsidRPr="00A841C0" w:rsidRDefault="00FE0DCC" w:rsidP="00773E6E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ED4B2E" w:rsidRDefault="00124AF4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72A7F8EE" w14:textId="44B04BDC" w:rsidR="00FE0DCC" w:rsidRPr="00ED4B2E" w:rsidRDefault="00FE0DCC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1D4B7FD8">
              <w:rPr>
                <w:rFonts w:ascii="Montserrat" w:hAnsi="Montserrat"/>
                <w:sz w:val="28"/>
                <w:szCs w:val="28"/>
              </w:rPr>
              <w:t>This is an Easy Read summary of another document.</w:t>
            </w:r>
          </w:p>
          <w:p w14:paraId="7F5AAF0D" w14:textId="15DE8408" w:rsidR="006D260B" w:rsidRPr="00ED4B2E" w:rsidRDefault="00FE0DCC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This means it has the most important ideas.</w:t>
            </w:r>
          </w:p>
        </w:tc>
      </w:tr>
      <w:tr w:rsidR="00EF7B9F" w:rsidRPr="009319C3" w14:paraId="6920EFFF" w14:textId="77777777" w:rsidTr="1D4B7FD8">
        <w:trPr>
          <w:trHeight w:val="3743"/>
        </w:trPr>
        <w:tc>
          <w:tcPr>
            <w:tcW w:w="3216" w:type="dxa"/>
          </w:tcPr>
          <w:p w14:paraId="7CE7D555" w14:textId="7EE959DD" w:rsidR="00EF7B9F" w:rsidRPr="00A841C0" w:rsidRDefault="004D092D" w:rsidP="00773E6E">
            <w:pPr>
              <w:rPr>
                <w:sz w:val="32"/>
                <w:szCs w:val="32"/>
              </w:rPr>
            </w:pPr>
            <w:r w:rsidRPr="004D092D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ED4B2E" w:rsidRDefault="00821EC7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ED4B2E" w:rsidRDefault="009D6430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94B2780" w14:textId="77777777" w:rsidR="00821EC7" w:rsidRPr="00ED4B2E" w:rsidRDefault="00821EC7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You can ask</w:t>
            </w:r>
          </w:p>
          <w:p w14:paraId="6AEB8553" w14:textId="77777777" w:rsidR="009D6430" w:rsidRPr="00ED4B2E" w:rsidRDefault="009D6430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1337324B" w14:textId="6D98E85D" w:rsidR="00821EC7" w:rsidRDefault="00821EC7" w:rsidP="005A0CAF">
            <w:pPr>
              <w:numPr>
                <w:ilvl w:val="0"/>
                <w:numId w:val="1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A friend</w:t>
            </w:r>
          </w:p>
          <w:p w14:paraId="77CC2027" w14:textId="77777777" w:rsidR="00B55C60" w:rsidRPr="00ED4B2E" w:rsidRDefault="00B55C60" w:rsidP="00B55C60">
            <w:pPr>
              <w:spacing w:line="360" w:lineRule="auto"/>
              <w:ind w:left="360"/>
              <w:rPr>
                <w:rFonts w:ascii="Montserrat" w:hAnsi="Montserrat"/>
                <w:sz w:val="28"/>
                <w:szCs w:val="28"/>
              </w:rPr>
            </w:pPr>
          </w:p>
          <w:p w14:paraId="47912416" w14:textId="77777777" w:rsidR="00821EC7" w:rsidRDefault="00821EC7" w:rsidP="005A0CAF">
            <w:pPr>
              <w:numPr>
                <w:ilvl w:val="0"/>
                <w:numId w:val="1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Family members</w:t>
            </w:r>
          </w:p>
          <w:p w14:paraId="1A293534" w14:textId="77777777" w:rsidR="00B55C60" w:rsidRDefault="00B55C60" w:rsidP="00B55C60">
            <w:pPr>
              <w:pStyle w:val="ListParagraph"/>
              <w:rPr>
                <w:rFonts w:ascii="Montserrat" w:hAnsi="Montserrat"/>
                <w:sz w:val="28"/>
                <w:szCs w:val="28"/>
              </w:rPr>
            </w:pPr>
          </w:p>
          <w:p w14:paraId="64F0134A" w14:textId="5B7138FE" w:rsidR="00A73869" w:rsidRPr="00ED4B2E" w:rsidRDefault="00821EC7" w:rsidP="005A0CAF">
            <w:pPr>
              <w:numPr>
                <w:ilvl w:val="0"/>
                <w:numId w:val="1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A support person.</w:t>
            </w:r>
          </w:p>
        </w:tc>
      </w:tr>
      <w:tr w:rsidR="000F5619" w:rsidRPr="009319C3" w14:paraId="0DC33CAB" w14:textId="77777777" w:rsidTr="1D4B7FD8">
        <w:trPr>
          <w:trHeight w:val="2723"/>
        </w:trPr>
        <w:tc>
          <w:tcPr>
            <w:tcW w:w="3216" w:type="dxa"/>
          </w:tcPr>
          <w:p w14:paraId="1F545FDD" w14:textId="3CD025CC" w:rsidR="000F5619" w:rsidRPr="00A841C0" w:rsidRDefault="00837C40" w:rsidP="00773E6E">
            <w:r w:rsidRPr="00D961AD">
              <w:rPr>
                <w:noProof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Default="004D092D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45D68056" w14:textId="77777777" w:rsidR="00B55C60" w:rsidRPr="00ED4B2E" w:rsidRDefault="00B55C60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7BB88AA7" w14:textId="77777777" w:rsidR="000F5619" w:rsidRPr="00ED4B2E" w:rsidRDefault="004D092D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 xml:space="preserve">We recognise Aboriginal and Torres Strait Islander people as the </w:t>
            </w:r>
            <w:r w:rsidRPr="00ED4B2E">
              <w:rPr>
                <w:rFonts w:ascii="Montserrat" w:hAnsi="Montserrat"/>
                <w:b/>
                <w:bCs/>
                <w:sz w:val="28"/>
                <w:szCs w:val="28"/>
              </w:rPr>
              <w:t>Traditional Owners</w:t>
            </w:r>
            <w:r w:rsidRPr="00ED4B2E">
              <w:rPr>
                <w:rFonts w:ascii="Montserrat" w:hAnsi="Montserrat"/>
                <w:sz w:val="28"/>
                <w:szCs w:val="28"/>
              </w:rPr>
              <w:t xml:space="preserve"> of the land we live on.</w:t>
            </w:r>
          </w:p>
          <w:p w14:paraId="02EE5F1B" w14:textId="47BAAE98" w:rsidR="006135C0" w:rsidRPr="00ED4B2E" w:rsidRDefault="006135C0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124AF4" w:rsidRPr="009319C3" w14:paraId="5292CC50" w14:textId="77777777" w:rsidTr="1D4B7FD8">
        <w:trPr>
          <w:trHeight w:val="3109"/>
        </w:trPr>
        <w:tc>
          <w:tcPr>
            <w:tcW w:w="3216" w:type="dxa"/>
          </w:tcPr>
          <w:p w14:paraId="1D1224D1" w14:textId="7830EEF1" w:rsidR="4081924D" w:rsidRDefault="4081924D"/>
          <w:p w14:paraId="0173D899" w14:textId="43AEA7CC" w:rsidR="4081924D" w:rsidRDefault="4081924D"/>
          <w:p w14:paraId="4F5500A4" w14:textId="77777777" w:rsidR="00B55C60" w:rsidRDefault="00B55C60"/>
          <w:p w14:paraId="259B8F82" w14:textId="26282E4E" w:rsidR="00124AF4" w:rsidRPr="00A841C0" w:rsidRDefault="008841A9" w:rsidP="00773E6E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6F95C94B" w14:textId="77777777" w:rsidR="00B55C60" w:rsidRDefault="00B55C60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0B479310" w14:textId="77777777" w:rsidR="00B55C60" w:rsidRDefault="00B55C60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AD9768D" w14:textId="22EA22D9" w:rsidR="004D092D" w:rsidRPr="00ED4B2E" w:rsidRDefault="004D092D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 xml:space="preserve">They were the </w:t>
            </w:r>
            <w:r w:rsidRPr="00ED4B2E">
              <w:rPr>
                <w:rFonts w:ascii="Montserrat" w:hAnsi="Montserrat"/>
                <w:b/>
                <w:bCs/>
                <w:sz w:val="28"/>
                <w:szCs w:val="28"/>
              </w:rPr>
              <w:t>first people</w:t>
            </w:r>
            <w:r w:rsidRPr="00ED4B2E">
              <w:rPr>
                <w:rFonts w:ascii="Montserrat" w:hAnsi="Montserrat"/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ED4B2E" w:rsidRDefault="004D092D" w:rsidP="005A0CAF">
            <w:pPr>
              <w:numPr>
                <w:ilvl w:val="0"/>
                <w:numId w:val="7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Land</w:t>
            </w:r>
          </w:p>
          <w:p w14:paraId="4CC449A4" w14:textId="77777777" w:rsidR="004D092D" w:rsidRPr="00ED4B2E" w:rsidRDefault="004D092D" w:rsidP="005A0CAF">
            <w:pPr>
              <w:numPr>
                <w:ilvl w:val="0"/>
                <w:numId w:val="7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ED4B2E">
              <w:rPr>
                <w:rFonts w:ascii="Montserrat" w:hAnsi="Montserrat"/>
                <w:sz w:val="28"/>
                <w:szCs w:val="28"/>
              </w:rPr>
              <w:t>Waters.</w:t>
            </w:r>
          </w:p>
          <w:p w14:paraId="5BDD4451" w14:textId="77777777" w:rsidR="00124AF4" w:rsidRPr="00ED4B2E" w:rsidRDefault="00124AF4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</w:tbl>
    <w:p w14:paraId="7A7B8805" w14:textId="77777777" w:rsidR="00ED7273" w:rsidRPr="00ED7273" w:rsidRDefault="00ED7273" w:rsidP="00ED7273">
      <w:pPr>
        <w:pStyle w:val="EasyRead16"/>
      </w:pPr>
    </w:p>
    <w:p w14:paraId="51340B14" w14:textId="77777777" w:rsidR="00ED7273" w:rsidRPr="00ED7273" w:rsidRDefault="00ED7273" w:rsidP="00ED7273">
      <w:pPr>
        <w:pStyle w:val="EasyRead16"/>
      </w:pPr>
      <w:r w:rsidRPr="00ED7273">
        <w:br w:type="page"/>
      </w:r>
    </w:p>
    <w:p w14:paraId="6844E4D2" w14:textId="701E3068" w:rsidR="00B15FE4" w:rsidRPr="00D75B98" w:rsidRDefault="00B15FE4" w:rsidP="00D75B98">
      <w:pPr>
        <w:pStyle w:val="Heading1"/>
        <w:rPr>
          <w:rFonts w:ascii="Montserrat" w:hAnsi="Montserrat"/>
          <w:color w:val="136512"/>
          <w:sz w:val="72"/>
          <w:szCs w:val="72"/>
        </w:rPr>
      </w:pPr>
      <w:r w:rsidRPr="1D4B7FD8">
        <w:rPr>
          <w:rFonts w:ascii="Montserrat" w:hAnsi="Montserrat"/>
          <w:color w:val="136512"/>
          <w:sz w:val="72"/>
          <w:szCs w:val="72"/>
        </w:rPr>
        <w:lastRenderedPageBreak/>
        <w:t>Contents</w:t>
      </w:r>
    </w:p>
    <w:p w14:paraId="2F101070" w14:textId="18F178A3" w:rsidR="1D4B7FD8" w:rsidRDefault="1D4B7F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B55C60" w14:paraId="164A5E44" w14:textId="77777777" w:rsidTr="1D4B7FD8">
        <w:trPr>
          <w:trHeight w:val="1106"/>
        </w:trPr>
        <w:tc>
          <w:tcPr>
            <w:tcW w:w="7508" w:type="dxa"/>
          </w:tcPr>
          <w:p w14:paraId="70BA890C" w14:textId="77777777" w:rsidR="00C4674B" w:rsidRPr="00B55C60" w:rsidRDefault="25678C55" w:rsidP="1D4B7FD8">
            <w:pPr>
              <w:pStyle w:val="EasyReadContentsItems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National Disability Data Asset</w:t>
            </w:r>
          </w:p>
          <w:p w14:paraId="37365405" w14:textId="3241EEF4" w:rsidR="00F85ABF" w:rsidRPr="00B55C60" w:rsidRDefault="00F85ABF" w:rsidP="1D4B7FD8">
            <w:pPr>
              <w:pStyle w:val="EasyReadContentsItems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</w:p>
        </w:tc>
        <w:tc>
          <w:tcPr>
            <w:tcW w:w="1508" w:type="dxa"/>
          </w:tcPr>
          <w:p w14:paraId="3A422320" w14:textId="4E56574A" w:rsidR="00C4674B" w:rsidRPr="00B55C60" w:rsidRDefault="33192382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5</w:t>
            </w:r>
          </w:p>
        </w:tc>
      </w:tr>
      <w:tr w:rsidR="00F16105" w:rsidRPr="00B55C60" w14:paraId="0CFF5240" w14:textId="77777777" w:rsidTr="1D4B7FD8">
        <w:trPr>
          <w:trHeight w:val="1106"/>
        </w:trPr>
        <w:tc>
          <w:tcPr>
            <w:tcW w:w="7508" w:type="dxa"/>
          </w:tcPr>
          <w:p w14:paraId="113A2083" w14:textId="77777777" w:rsidR="00C4674B" w:rsidRPr="00B55C60" w:rsidRDefault="25678C55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First disability indicator</w:t>
            </w:r>
            <w:r w:rsidR="04FACE28"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s</w:t>
            </w:r>
          </w:p>
          <w:p w14:paraId="555032D2" w14:textId="1888F834" w:rsidR="00F85ABF" w:rsidRPr="00B55C60" w:rsidRDefault="00F85ABF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</w:p>
        </w:tc>
        <w:tc>
          <w:tcPr>
            <w:tcW w:w="1508" w:type="dxa"/>
          </w:tcPr>
          <w:p w14:paraId="00BA7AA2" w14:textId="2CD5C378" w:rsidR="00C4674B" w:rsidRPr="00B55C60" w:rsidRDefault="33192382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8</w:t>
            </w:r>
          </w:p>
        </w:tc>
      </w:tr>
      <w:tr w:rsidR="00F016BF" w:rsidRPr="00B55C60" w14:paraId="598A3E32" w14:textId="77777777" w:rsidTr="1D4B7FD8">
        <w:trPr>
          <w:trHeight w:val="1106"/>
        </w:trPr>
        <w:tc>
          <w:tcPr>
            <w:tcW w:w="7508" w:type="dxa"/>
          </w:tcPr>
          <w:p w14:paraId="14A66838" w14:textId="77777777" w:rsidR="00F016BF" w:rsidRPr="00B55C60" w:rsidRDefault="7E3E7C51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 xml:space="preserve">What </w:t>
            </w:r>
            <w:r w:rsidR="04FACE28"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they</w:t>
            </w: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 xml:space="preserve"> tell us</w:t>
            </w:r>
          </w:p>
          <w:p w14:paraId="3980FFC3" w14:textId="75B9A89D" w:rsidR="00F85ABF" w:rsidRPr="00B55C60" w:rsidRDefault="00F85ABF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</w:p>
        </w:tc>
        <w:tc>
          <w:tcPr>
            <w:tcW w:w="1508" w:type="dxa"/>
          </w:tcPr>
          <w:p w14:paraId="24E0A798" w14:textId="0B378A70" w:rsidR="00F016BF" w:rsidRPr="00B55C60" w:rsidRDefault="3CFA004A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1</w:t>
            </w:r>
            <w:r w:rsidR="33192382"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0</w:t>
            </w:r>
          </w:p>
        </w:tc>
      </w:tr>
      <w:tr w:rsidR="00F16105" w:rsidRPr="00B55C60" w14:paraId="7188D68E" w14:textId="77777777" w:rsidTr="1D4B7FD8">
        <w:trPr>
          <w:trHeight w:val="1106"/>
        </w:trPr>
        <w:tc>
          <w:tcPr>
            <w:tcW w:w="7508" w:type="dxa"/>
          </w:tcPr>
          <w:p w14:paraId="3DC9004A" w14:textId="77777777" w:rsidR="00C4674B" w:rsidRPr="00B55C60" w:rsidRDefault="25678C55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 xml:space="preserve">What </w:t>
            </w:r>
            <w:r w:rsidR="04FACE28"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 xml:space="preserve">they </w:t>
            </w:r>
            <w:r w:rsidR="0CD2ECF6"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 xml:space="preserve">did not </w:t>
            </w: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tell us</w:t>
            </w:r>
          </w:p>
          <w:p w14:paraId="6A4D555E" w14:textId="73DCA488" w:rsidR="00F85ABF" w:rsidRPr="00B55C60" w:rsidRDefault="00F85ABF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</w:p>
        </w:tc>
        <w:tc>
          <w:tcPr>
            <w:tcW w:w="1508" w:type="dxa"/>
          </w:tcPr>
          <w:p w14:paraId="33D0EFB6" w14:textId="1CCDCA7D" w:rsidR="00C4674B" w:rsidRPr="00B55C60" w:rsidRDefault="3CFA004A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1</w:t>
            </w:r>
            <w:r w:rsidR="33192382"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1</w:t>
            </w:r>
          </w:p>
        </w:tc>
      </w:tr>
      <w:tr w:rsidR="00F16105" w:rsidRPr="00B55C60" w14:paraId="36FE107C" w14:textId="77777777" w:rsidTr="1D4B7FD8">
        <w:trPr>
          <w:trHeight w:val="1106"/>
        </w:trPr>
        <w:tc>
          <w:tcPr>
            <w:tcW w:w="7508" w:type="dxa"/>
          </w:tcPr>
          <w:p w14:paraId="65325E92" w14:textId="77777777" w:rsidR="00C4674B" w:rsidRPr="00B55C60" w:rsidRDefault="25678C55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 xml:space="preserve">How to make </w:t>
            </w:r>
            <w:r w:rsidR="04FACE28"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 xml:space="preserve">them </w:t>
            </w: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better</w:t>
            </w:r>
          </w:p>
          <w:p w14:paraId="65A08568" w14:textId="57342CEF" w:rsidR="00F85ABF" w:rsidRPr="00B55C60" w:rsidRDefault="00F85ABF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</w:p>
        </w:tc>
        <w:tc>
          <w:tcPr>
            <w:tcW w:w="1508" w:type="dxa"/>
          </w:tcPr>
          <w:p w14:paraId="5A2ACCC2" w14:textId="6597389D" w:rsidR="00C4674B" w:rsidRPr="00B55C60" w:rsidRDefault="3CFA004A" w:rsidP="1D4B7FD8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1</w:t>
            </w:r>
            <w:r w:rsidR="33192382" w:rsidRPr="1D4B7FD8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2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0613167C" w:rsidR="008515B4" w:rsidRPr="00D0657B" w:rsidRDefault="00D70519" w:rsidP="005B2AE4">
      <w:pPr>
        <w:pStyle w:val="EasyReadPageHeader"/>
        <w:rPr>
          <w:rFonts w:ascii="Montserrat" w:hAnsi="Montserrat"/>
          <w:color w:val="0D4AC4"/>
          <w:sz w:val="48"/>
          <w:szCs w:val="48"/>
          <w:lang w:val="en-US"/>
        </w:rPr>
      </w:pPr>
      <w:r w:rsidRPr="00D0657B">
        <w:rPr>
          <w:rFonts w:ascii="Montserrat" w:hAnsi="Montserrat"/>
          <w:color w:val="0D4AC4"/>
          <w:sz w:val="48"/>
          <w:szCs w:val="48"/>
          <w:lang w:val="en-US"/>
        </w:rPr>
        <w:lastRenderedPageBreak/>
        <w:t>National Disability Data Asset</w:t>
      </w:r>
    </w:p>
    <w:p w14:paraId="4AA26239" w14:textId="77777777" w:rsidR="008515B4" w:rsidRDefault="008515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4F2D0D" w:rsidRPr="00D75B98" w14:paraId="3076022B" w14:textId="77777777" w:rsidTr="1D4B7FD8">
        <w:trPr>
          <w:trHeight w:val="2969"/>
        </w:trPr>
        <w:tc>
          <w:tcPr>
            <w:tcW w:w="3114" w:type="dxa"/>
          </w:tcPr>
          <w:p w14:paraId="3473143A" w14:textId="59CF3DE5" w:rsidR="008515B4" w:rsidRPr="00D75B98" w:rsidRDefault="003C4FFA" w:rsidP="00DB2A99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7E86730C" wp14:editId="06F8930A">
                  <wp:extent cx="1617980" cy="1407642"/>
                  <wp:effectExtent l="0" t="0" r="1270" b="2540"/>
                  <wp:docPr id="2080132830" name="Picture 14" descr="The National Disability Data Asset logo which is a curved colourful line connected to dots to symbolise linking people and da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132830" name="Picture 14" descr="The National Disability Data Asset logo which is a curved colourful line connected to dots to symbolise linking people and data"/>
                          <pic:cNvPicPr/>
                        </pic:nvPicPr>
                        <pic:blipFill>
                          <a:blip r:embed="rId2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40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F9E5AC5" w14:textId="77777777" w:rsidR="004B1945" w:rsidRPr="004B1945" w:rsidRDefault="004B1945" w:rsidP="004B1945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4B1945">
              <w:rPr>
                <w:rFonts w:ascii="Montserrat" w:hAnsi="Montserrat"/>
                <w:sz w:val="28"/>
                <w:szCs w:val="28"/>
                <w:lang w:val="en-US"/>
              </w:rPr>
              <w:t xml:space="preserve">The National Disability Data Asset is a new way to connect </w:t>
            </w:r>
            <w:r w:rsidRPr="004B194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data</w:t>
            </w:r>
            <w:r w:rsidRPr="004B1945">
              <w:rPr>
                <w:rFonts w:ascii="Montserrat" w:hAnsi="Montserrat"/>
                <w:sz w:val="28"/>
                <w:szCs w:val="28"/>
                <w:lang w:val="en-US"/>
              </w:rPr>
              <w:t xml:space="preserve"> about people with disability.</w:t>
            </w:r>
            <w:r w:rsidRPr="004B1945">
              <w:rPr>
                <w:rFonts w:ascii="Montserrat" w:hAnsi="Montserrat"/>
                <w:sz w:val="28"/>
                <w:szCs w:val="28"/>
              </w:rPr>
              <w:t> </w:t>
            </w:r>
          </w:p>
          <w:p w14:paraId="790D2B2D" w14:textId="77777777" w:rsidR="004B1945" w:rsidRPr="004B1945" w:rsidRDefault="004B1945" w:rsidP="004B1945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4B1945">
              <w:rPr>
                <w:rFonts w:ascii="Montserrat" w:hAnsi="Montserrat"/>
                <w:sz w:val="28"/>
                <w:szCs w:val="28"/>
              </w:rPr>
              <w:t> </w:t>
            </w:r>
          </w:p>
          <w:p w14:paraId="093E680B" w14:textId="673BD91B" w:rsidR="004B1945" w:rsidRPr="004B1945" w:rsidRDefault="004B1945" w:rsidP="004B1945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4B1945">
              <w:rPr>
                <w:rFonts w:ascii="Montserrat" w:hAnsi="Montserrat"/>
                <w:sz w:val="28"/>
                <w:szCs w:val="28"/>
                <w:lang w:val="en-US"/>
              </w:rPr>
              <w:t xml:space="preserve">We call it the </w:t>
            </w:r>
            <w:r w:rsidR="00C76DE3">
              <w:rPr>
                <w:rFonts w:ascii="Montserrat" w:hAnsi="Montserrat"/>
                <w:sz w:val="28"/>
                <w:szCs w:val="28"/>
                <w:lang w:val="en-US"/>
              </w:rPr>
              <w:t>D</w:t>
            </w:r>
            <w:r w:rsidRPr="004B1945">
              <w:rPr>
                <w:rFonts w:ascii="Montserrat" w:hAnsi="Montserrat"/>
                <w:sz w:val="28"/>
                <w:szCs w:val="28"/>
                <w:lang w:val="en-US"/>
              </w:rPr>
              <w:t xml:space="preserve">ata </w:t>
            </w:r>
            <w:r w:rsidR="00C76DE3">
              <w:rPr>
                <w:rFonts w:ascii="Montserrat" w:hAnsi="Montserrat"/>
                <w:sz w:val="28"/>
                <w:szCs w:val="28"/>
                <w:lang w:val="en-US"/>
              </w:rPr>
              <w:t>A</w:t>
            </w:r>
            <w:r w:rsidRPr="004B1945">
              <w:rPr>
                <w:rFonts w:ascii="Montserrat" w:hAnsi="Montserrat"/>
                <w:sz w:val="28"/>
                <w:szCs w:val="28"/>
                <w:lang w:val="en-US"/>
              </w:rPr>
              <w:t>sset for short.</w:t>
            </w:r>
          </w:p>
          <w:p w14:paraId="3DDBB330" w14:textId="3C150109" w:rsidR="008515B4" w:rsidRPr="00ED4B2E" w:rsidRDefault="008515B4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</w:tr>
      <w:tr w:rsidR="004F2D0D" w:rsidRPr="00D75B98" w14:paraId="2630B365" w14:textId="77777777" w:rsidTr="1D4B7FD8">
        <w:trPr>
          <w:trHeight w:val="2968"/>
        </w:trPr>
        <w:tc>
          <w:tcPr>
            <w:tcW w:w="3114" w:type="dxa"/>
          </w:tcPr>
          <w:p w14:paraId="3A3DFB45" w14:textId="221F890A" w:rsidR="008515B4" w:rsidRPr="00D75B98" w:rsidRDefault="00AB1559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2ED90765" wp14:editId="56FD8176">
                  <wp:extent cx="1617980" cy="1617980"/>
                  <wp:effectExtent l="0" t="0" r="1270" b="0"/>
                  <wp:docPr id="1300738391" name="Picture 15" descr="A graph with a red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graph with a red line"/>
                          <pic:cNvPicPr/>
                        </pic:nvPicPr>
                        <pic:blipFill>
                          <a:blip r:embed="rId2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EFB79F1" w14:textId="03C9E407" w:rsidR="00F31743" w:rsidRPr="00ED4B2E" w:rsidRDefault="40577096" w:rsidP="00D75B98">
            <w:pPr>
              <w:spacing w:line="360" w:lineRule="auto"/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Data </w:t>
            </w: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is</w:t>
            </w:r>
            <w:r w:rsidRPr="1D4B7FD8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3081C581" w14:textId="77777777" w:rsidR="00F31743" w:rsidRPr="00ED4B2E" w:rsidRDefault="00F31743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D82AD1E" w14:textId="77777777" w:rsidR="00F31743" w:rsidRPr="00ED4B2E" w:rsidRDefault="00F31743" w:rsidP="00DB2A99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Facts</w:t>
            </w:r>
          </w:p>
          <w:p w14:paraId="19384E23" w14:textId="77777777" w:rsidR="00F31743" w:rsidRPr="00ED4B2E" w:rsidRDefault="00F31743" w:rsidP="00DB2A99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Information</w:t>
            </w:r>
          </w:p>
          <w:p w14:paraId="76DD6320" w14:textId="201A6078" w:rsidR="008515B4" w:rsidRPr="00ED4B2E" w:rsidRDefault="00F31743" w:rsidP="00DB2A99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Records.</w:t>
            </w:r>
          </w:p>
        </w:tc>
      </w:tr>
      <w:tr w:rsidR="004F2D0D" w:rsidRPr="00D75B98" w14:paraId="78F089DC" w14:textId="77777777" w:rsidTr="1D4B7FD8">
        <w:trPr>
          <w:trHeight w:val="3470"/>
        </w:trPr>
        <w:tc>
          <w:tcPr>
            <w:tcW w:w="3114" w:type="dxa"/>
          </w:tcPr>
          <w:p w14:paraId="56C290FA" w14:textId="77777777" w:rsidR="00D0657B" w:rsidRDefault="00D0657B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  <w:p w14:paraId="0C265335" w14:textId="02677A11" w:rsidR="00FF37D3" w:rsidRPr="00D75B98" w:rsidRDefault="00FF37D3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743D0CF0" wp14:editId="6526398A">
                  <wp:extent cx="1400175" cy="1323210"/>
                  <wp:effectExtent l="0" t="0" r="0" b="0"/>
                  <wp:docPr id="50566843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F6499" w14:textId="77777777" w:rsidR="00D0657B" w:rsidRDefault="00D0657B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  <w:p w14:paraId="4A8A8AB5" w14:textId="77777777" w:rsidR="00D0657B" w:rsidRDefault="00D0657B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  <w:p w14:paraId="355EEB68" w14:textId="5DA97F6E" w:rsidR="00FF37D3" w:rsidRPr="00D75B98" w:rsidRDefault="00F85ABF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F85ABF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48F84381" wp14:editId="04269BB0">
                  <wp:extent cx="1333500" cy="1333500"/>
                  <wp:effectExtent l="0" t="0" r="0" b="0"/>
                  <wp:docPr id="1400324054" name="Picture 1" descr="Woman in a floral dress making a shushing ges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324054" name="Picture 1" descr="Woman in a floral dress making a shushing gesture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2B7F667" w14:textId="3C53C0A8" w:rsidR="008515B4" w:rsidRPr="00ED4B2E" w:rsidRDefault="00166BB0" w:rsidP="00C027AE">
            <w:pPr>
              <w:spacing w:before="360"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The data asset </w:t>
            </w:r>
            <w:r w:rsidR="00500767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brings together 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data about all </w:t>
            </w:r>
            <w:r w:rsidR="008216C9" w:rsidRPr="00ED4B2E">
              <w:rPr>
                <w:rFonts w:ascii="Montserrat" w:hAnsi="Montserrat"/>
                <w:sz w:val="28"/>
                <w:szCs w:val="28"/>
                <w:lang w:val="en-US"/>
              </w:rPr>
              <w:t>people in Australia.</w:t>
            </w:r>
          </w:p>
          <w:p w14:paraId="1A61CE05" w14:textId="19A924DD" w:rsidR="0093130D" w:rsidRPr="00ED4B2E" w:rsidRDefault="00F075C6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We will keep</w:t>
            </w:r>
            <w:r w:rsidR="00E95D8E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the information safe.</w:t>
            </w:r>
          </w:p>
          <w:p w14:paraId="01905D56" w14:textId="77777777" w:rsidR="00A04C27" w:rsidRDefault="00A04C27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7AB0D8C" w14:textId="66AFD361" w:rsidR="0093130D" w:rsidRPr="00ED4B2E" w:rsidRDefault="1E92AD25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The data w</w:t>
            </w:r>
            <w:r w:rsidR="492A140E"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ill </w:t>
            </w:r>
            <w:r w:rsidR="492A140E" w:rsidRPr="1D4B7FD8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not</w:t>
            </w:r>
            <w:r w:rsidR="79BC39E9"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have</w:t>
            </w: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personal</w:t>
            </w:r>
            <w:r w:rsidR="79BC39E9"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information like names.</w:t>
            </w:r>
          </w:p>
          <w:p w14:paraId="58AD5B57" w14:textId="77777777" w:rsidR="00E71637" w:rsidRPr="00ED4B2E" w:rsidRDefault="00E71637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C6E5E7C" w14:textId="56D855A3" w:rsidR="00E95D8E" w:rsidRPr="00ED4B2E" w:rsidRDefault="00EF4219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N</w:t>
            </w:r>
            <w:r w:rsidR="00336318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o </w:t>
            </w:r>
            <w:r w:rsidR="0E8EC87F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one will </w:t>
            </w:r>
          </w:p>
          <w:p w14:paraId="4C4B0C6D" w14:textId="70A92F66" w:rsidR="00E95D8E" w:rsidRPr="00ED4B2E" w:rsidRDefault="77CBB1A7" w:rsidP="00DB2A99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Know </w:t>
            </w:r>
            <w:r w:rsidR="3070120D" w:rsidRPr="00ED4B2E">
              <w:rPr>
                <w:rFonts w:ascii="Montserrat" w:hAnsi="Montserrat"/>
                <w:sz w:val="28"/>
                <w:szCs w:val="28"/>
                <w:lang w:val="en-US"/>
              </w:rPr>
              <w:t>w</w:t>
            </w:r>
            <w:r w:rsidR="0E8EC87F" w:rsidRPr="00ED4B2E">
              <w:rPr>
                <w:rFonts w:ascii="Montserrat" w:hAnsi="Montserrat"/>
                <w:sz w:val="28"/>
                <w:szCs w:val="28"/>
                <w:lang w:val="en-US"/>
              </w:rPr>
              <w:t>ho people are</w:t>
            </w:r>
          </w:p>
          <w:p w14:paraId="1579B3B9" w14:textId="67724702" w:rsidR="00E95D8E" w:rsidRPr="00ED4B2E" w:rsidRDefault="00000CF9" w:rsidP="00DB2A99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 w:rsidDel="00EF4219">
              <w:rPr>
                <w:rFonts w:ascii="Montserrat" w:hAnsi="Montserrat"/>
                <w:sz w:val="28"/>
                <w:szCs w:val="28"/>
                <w:lang w:val="en-US"/>
              </w:rPr>
              <w:t xml:space="preserve">Be 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able to c</w:t>
            </w:r>
            <w:r w:rsidR="002D1A62" w:rsidRPr="00ED4B2E">
              <w:rPr>
                <w:rFonts w:ascii="Montserrat" w:hAnsi="Montserrat"/>
                <w:sz w:val="28"/>
                <w:szCs w:val="28"/>
                <w:lang w:val="en-US"/>
              </w:rPr>
              <w:t>ontact them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  <w:tr w:rsidR="004F2D0D" w:rsidRPr="00D75B98" w14:paraId="6ABFB1C7" w14:textId="77777777" w:rsidTr="1D4B7FD8">
        <w:trPr>
          <w:trHeight w:val="2542"/>
        </w:trPr>
        <w:tc>
          <w:tcPr>
            <w:tcW w:w="3114" w:type="dxa"/>
          </w:tcPr>
          <w:p w14:paraId="74EBEB86" w14:textId="77777777" w:rsidR="005E20A6" w:rsidRDefault="005E20A6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  <w:p w14:paraId="3EE5ABF7" w14:textId="3481DC44" w:rsidR="008515B4" w:rsidRPr="00D75B98" w:rsidRDefault="00190C14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0C80B5EA" wp14:editId="40CF7E11">
                  <wp:extent cx="1617980" cy="1617980"/>
                  <wp:effectExtent l="0" t="0" r="0" b="1270"/>
                  <wp:docPr id="2116582284" name="Picture 17" descr="A person holding a piece of pa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 person holding a piece of paper"/>
                          <pic:cNvPicPr/>
                        </pic:nvPicPr>
                        <pic:blipFill>
                          <a:blip r:embed="rId2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A75F42B" w14:textId="77777777" w:rsidR="00190C14" w:rsidRDefault="00190C14" w:rsidP="00190C1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C080748" w14:textId="77777777" w:rsidR="00D0657B" w:rsidRPr="00ED4B2E" w:rsidRDefault="00D0657B" w:rsidP="00190C1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A2512AD" w14:textId="58814553" w:rsidR="00190C14" w:rsidRPr="00ED4B2E" w:rsidRDefault="262E937B" w:rsidP="00190C1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The data asset will help the </w:t>
            </w:r>
            <w:r w:rsidRPr="1D4B7FD8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government</w:t>
            </w: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make </w:t>
            </w:r>
            <w:r w:rsidR="77E7003C" w:rsidRPr="1D4B7FD8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good</w:t>
            </w:r>
            <w:r w:rsidR="77E7003C"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Pr="1D4B7FD8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decisions</w:t>
            </w: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to help people with disability.</w:t>
            </w:r>
          </w:p>
          <w:p w14:paraId="0C030411" w14:textId="77777777" w:rsidR="008515B4" w:rsidRPr="00ED4B2E" w:rsidRDefault="008515B4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</w:tr>
      <w:tr w:rsidR="00E4562C" w:rsidRPr="00D75B98" w14:paraId="54097122" w14:textId="77777777" w:rsidTr="1D4B7FD8">
        <w:trPr>
          <w:trHeight w:val="2969"/>
        </w:trPr>
        <w:tc>
          <w:tcPr>
            <w:tcW w:w="3114" w:type="dxa"/>
          </w:tcPr>
          <w:p w14:paraId="262C6F52" w14:textId="77777777" w:rsidR="005E20A6" w:rsidRDefault="005E20A6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  <w:p w14:paraId="6BF3C6D0" w14:textId="760B2F8F" w:rsidR="009C6C28" w:rsidRDefault="00C37578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C37578">
              <w:rPr>
                <w:rFonts w:ascii="Montserrat" w:hAnsi="Montserrat"/>
                <w:noProof/>
                <w:sz w:val="32"/>
                <w:szCs w:val="32"/>
              </w:rPr>
              <w:drawing>
                <wp:inline distT="0" distB="0" distL="0" distR="0" wp14:anchorId="65FA9C84" wp14:editId="6DBB40E6">
                  <wp:extent cx="1657350" cy="1657350"/>
                  <wp:effectExtent l="0" t="0" r="0" b="0"/>
                  <wp:docPr id="1851401874" name="Picture 2" descr="Graph inside a magnifying glass and a person pointing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401874" name="Picture 2" descr="Graph inside a magnifying glass and a person pointing to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88FF4" w14:textId="4FC54C41" w:rsidR="0057301A" w:rsidRPr="00D75B98" w:rsidRDefault="00C37578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C37578">
              <w:rPr>
                <w:rFonts w:ascii="Montserrat" w:hAnsi="Montserrat"/>
                <w:noProof/>
                <w:sz w:val="32"/>
                <w:szCs w:val="32"/>
              </w:rPr>
              <w:drawing>
                <wp:inline distT="0" distB="0" distL="0" distR="0" wp14:anchorId="31EA26EA" wp14:editId="6037EFEE">
                  <wp:extent cx="1724025" cy="1724025"/>
                  <wp:effectExtent l="0" t="0" r="9525" b="9525"/>
                  <wp:docPr id="1975775430" name="Picture 4" descr="3 people pointing to paper with an information sign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775430" name="Picture 4" descr="3 people pointing to paper with an information sign with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457444E" w14:textId="77777777" w:rsidR="00E37D33" w:rsidRDefault="00E37D33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C27F5BF" w14:textId="77777777" w:rsidR="00D0657B" w:rsidRPr="00ED4B2E" w:rsidRDefault="00D0657B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2E434CF" w14:textId="77777777" w:rsidR="00E37D33" w:rsidRPr="00ED4B2E" w:rsidRDefault="00E37D33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We looked at the data.</w:t>
            </w:r>
          </w:p>
          <w:p w14:paraId="67CAC62F" w14:textId="77777777" w:rsidR="00E37D33" w:rsidRPr="00ED4B2E" w:rsidRDefault="00E37D33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0B7E304" w14:textId="24D5929D" w:rsidR="00E37D33" w:rsidRPr="00ED4B2E" w:rsidRDefault="00E37D33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We made the first </w:t>
            </w:r>
            <w:r w:rsidRPr="00ED4B2E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disability indic</w:t>
            </w:r>
            <w:r w:rsidR="007F65EC" w:rsidRPr="00ED4B2E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a</w:t>
            </w:r>
            <w:r w:rsidRPr="00ED4B2E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tors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  <w:p w14:paraId="177FB305" w14:textId="77777777" w:rsidR="005E20A6" w:rsidRDefault="005E20A6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78412E1" w14:textId="77777777" w:rsidR="005E20A6" w:rsidRDefault="005E20A6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0CB7B4E" w14:textId="5ED82413" w:rsidR="00586620" w:rsidRPr="00ED4B2E" w:rsidRDefault="00D44988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D</w:t>
            </w:r>
            <w:r w:rsidR="00586620" w:rsidRPr="00ED4B2E">
              <w:rPr>
                <w:rFonts w:ascii="Montserrat" w:hAnsi="Montserrat"/>
                <w:sz w:val="28"/>
                <w:szCs w:val="28"/>
                <w:lang w:val="en-US"/>
              </w:rPr>
              <w:t>isability indicators are types of information about disability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in the data asset</w:t>
            </w:r>
            <w:r w:rsidR="00586620" w:rsidRPr="00ED4B2E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  <w:p w14:paraId="62A26C55" w14:textId="77777777" w:rsidR="00586620" w:rsidRDefault="00586620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921E2DF" w14:textId="05A48E45" w:rsidR="00586620" w:rsidRPr="00ED4B2E" w:rsidRDefault="00586620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We will call them </w:t>
            </w:r>
            <w:r w:rsidRPr="00ED4B2E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indicators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for short.</w:t>
            </w:r>
          </w:p>
        </w:tc>
      </w:tr>
      <w:tr w:rsidR="00E4562C" w:rsidRPr="00D75B98" w14:paraId="3DE4F5C0" w14:textId="77777777" w:rsidTr="1D4B7FD8">
        <w:trPr>
          <w:trHeight w:val="3470"/>
        </w:trPr>
        <w:tc>
          <w:tcPr>
            <w:tcW w:w="3114" w:type="dxa"/>
          </w:tcPr>
          <w:p w14:paraId="319CB9B5" w14:textId="77777777" w:rsidR="005E20A6" w:rsidRDefault="005E20A6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  <w:p w14:paraId="4CD79139" w14:textId="25B87CE9" w:rsidR="00E37D33" w:rsidRPr="00D75B98" w:rsidRDefault="0064388F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2D7A4178" wp14:editId="35385C12">
                  <wp:extent cx="1581150" cy="1581150"/>
                  <wp:effectExtent l="0" t="0" r="0" b="0"/>
                  <wp:docPr id="1032592869" name="Picture 1" descr="a magnifying glass with lots of groups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592869" name="Picture 1" descr="a magnifying glass with lots of groups of peopl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54FF566" w14:textId="77777777" w:rsidR="005E20A6" w:rsidRDefault="005E20A6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D4A5C92" w14:textId="77777777" w:rsidR="005E20A6" w:rsidRDefault="005E20A6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4EB0C88" w14:textId="18B1EFD4" w:rsidR="00E37D33" w:rsidRPr="00ED4B2E" w:rsidRDefault="00BE3F9C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They can tell us things </w:t>
            </w:r>
            <w:r w:rsidR="004C6BCE" w:rsidRPr="00ED4B2E">
              <w:rPr>
                <w:rFonts w:ascii="Montserrat" w:hAnsi="Montserrat"/>
                <w:sz w:val="28"/>
                <w:szCs w:val="28"/>
                <w:lang w:val="en-US"/>
              </w:rPr>
              <w:t>like</w:t>
            </w:r>
          </w:p>
          <w:p w14:paraId="484C6232" w14:textId="77777777" w:rsidR="00E37D33" w:rsidRPr="00ED4B2E" w:rsidRDefault="00E37D33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6F6638D" w14:textId="23F48B04" w:rsidR="00E37D33" w:rsidRPr="00ED4B2E" w:rsidRDefault="46BBB276" w:rsidP="00DB2A99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How many people have a disability</w:t>
            </w:r>
          </w:p>
          <w:p w14:paraId="355FF91F" w14:textId="71CA74CF" w:rsidR="00584148" w:rsidRPr="00ED4B2E" w:rsidRDefault="00584148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</w:tr>
      <w:tr w:rsidR="00E4562C" w:rsidRPr="00D75B98" w14:paraId="5888900B" w14:textId="77777777" w:rsidTr="1D4B7FD8">
        <w:trPr>
          <w:trHeight w:val="2542"/>
        </w:trPr>
        <w:tc>
          <w:tcPr>
            <w:tcW w:w="3114" w:type="dxa"/>
          </w:tcPr>
          <w:p w14:paraId="5DB97D77" w14:textId="77777777" w:rsidR="00E37D33" w:rsidRDefault="007312F0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20570578" wp14:editId="55974559">
                  <wp:extent cx="1562100" cy="1562100"/>
                  <wp:effectExtent l="0" t="0" r="0" b="0"/>
                  <wp:docPr id="111289884" name="Picture 1" descr="a group of people with different dis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89884" name="Picture 1" descr="a group of people with different disability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49846" w14:textId="5D30486A" w:rsidR="00C73C3D" w:rsidRPr="00D75B98" w:rsidRDefault="00C73C3D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</w:tc>
        <w:tc>
          <w:tcPr>
            <w:tcW w:w="5902" w:type="dxa"/>
          </w:tcPr>
          <w:p w14:paraId="124280E3" w14:textId="77777777" w:rsidR="00E37D33" w:rsidRPr="00ED4B2E" w:rsidRDefault="00E37D33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C573492" w14:textId="39A7A22E" w:rsidR="00E37D33" w:rsidRPr="00ED4B2E" w:rsidRDefault="004C6BCE" w:rsidP="00DB2A99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What type of disability they have.</w:t>
            </w:r>
          </w:p>
        </w:tc>
      </w:tr>
      <w:tr w:rsidR="004F2D0D" w:rsidRPr="00D75B98" w14:paraId="2780EC47" w14:textId="77777777" w:rsidTr="1D4B7FD8">
        <w:trPr>
          <w:trHeight w:val="2542"/>
        </w:trPr>
        <w:tc>
          <w:tcPr>
            <w:tcW w:w="3114" w:type="dxa"/>
          </w:tcPr>
          <w:p w14:paraId="51567DE1" w14:textId="77777777" w:rsidR="002E3762" w:rsidRDefault="001F37C0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32281D1B" wp14:editId="535D6762">
                  <wp:extent cx="1514475" cy="1514475"/>
                  <wp:effectExtent l="0" t="0" r="9525" b="9525"/>
                  <wp:docPr id="1875498749" name="Picture 1" descr="a group of people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498749" name="Picture 1" descr="a group of people with thumbs up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24947" w14:textId="596C7DEF" w:rsidR="00C73C3D" w:rsidRPr="00D75B98" w:rsidRDefault="00C73C3D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</w:tc>
        <w:tc>
          <w:tcPr>
            <w:tcW w:w="5902" w:type="dxa"/>
          </w:tcPr>
          <w:p w14:paraId="374B0A15" w14:textId="77777777" w:rsidR="005E20A6" w:rsidRDefault="005E20A6" w:rsidP="00190C1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41ECBB7" w14:textId="14951B75" w:rsidR="002E3762" w:rsidRPr="00ED4B2E" w:rsidRDefault="170DADD7" w:rsidP="00190C1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W</w:t>
            </w:r>
            <w:r w:rsidR="3D580044" w:rsidRPr="1D4B7FD8">
              <w:rPr>
                <w:rFonts w:ascii="Montserrat" w:hAnsi="Montserrat"/>
                <w:sz w:val="28"/>
                <w:szCs w:val="28"/>
                <w:lang w:val="en-US"/>
              </w:rPr>
              <w:t>e</w:t>
            </w: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made the indicators with</w:t>
            </w:r>
            <w:r w:rsidR="3F785575"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help from</w:t>
            </w:r>
          </w:p>
          <w:p w14:paraId="4FAAFC41" w14:textId="77777777" w:rsidR="002322AA" w:rsidRPr="00ED4B2E" w:rsidRDefault="002322AA" w:rsidP="00190C1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64EF2EF" w14:textId="77777777" w:rsidR="007214F0" w:rsidRPr="00ED4B2E" w:rsidRDefault="007214F0" w:rsidP="00DB2A99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People with disability</w:t>
            </w:r>
          </w:p>
          <w:p w14:paraId="31A1CEA2" w14:textId="59D424ED" w:rsidR="007214F0" w:rsidRPr="00ED4B2E" w:rsidRDefault="007214F0" w:rsidP="002322AA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</w:tr>
      <w:tr w:rsidR="004F2D0D" w:rsidRPr="00D75B98" w14:paraId="22715A1B" w14:textId="77777777" w:rsidTr="1D4B7FD8">
        <w:trPr>
          <w:trHeight w:val="2542"/>
        </w:trPr>
        <w:tc>
          <w:tcPr>
            <w:tcW w:w="3114" w:type="dxa"/>
          </w:tcPr>
          <w:p w14:paraId="53CE181B" w14:textId="77777777" w:rsidR="002322AA" w:rsidRDefault="00E4562C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571B27CC" wp14:editId="5D11177F">
                  <wp:extent cx="1447800" cy="1447800"/>
                  <wp:effectExtent l="0" t="0" r="0" b="0"/>
                  <wp:docPr id="2127889846" name="Picture 1" descr="a person standing in front of a group of wor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889846" name="Picture 1" descr="a person standing in front of a group of workers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8B85A" w14:textId="5E00932E" w:rsidR="00C73C3D" w:rsidRPr="00D75B98" w:rsidRDefault="00C73C3D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</w:tc>
        <w:tc>
          <w:tcPr>
            <w:tcW w:w="5902" w:type="dxa"/>
          </w:tcPr>
          <w:p w14:paraId="65678153" w14:textId="77777777" w:rsidR="002322AA" w:rsidRPr="00ED4B2E" w:rsidRDefault="002322AA" w:rsidP="00190C1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D111CEB" w14:textId="77777777" w:rsidR="00C73C3D" w:rsidRPr="00ED4B2E" w:rsidRDefault="00C73C3D" w:rsidP="00190C1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DC53AE6" w14:textId="3CC014CE" w:rsidR="002322AA" w:rsidRPr="00ED4B2E" w:rsidRDefault="00C027AE" w:rsidP="00DB2A99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Disability Representative Organisations</w:t>
            </w:r>
          </w:p>
        </w:tc>
      </w:tr>
      <w:tr w:rsidR="004F2D0D" w:rsidRPr="00D75B98" w14:paraId="15B72701" w14:textId="77777777" w:rsidTr="1D4B7FD8">
        <w:trPr>
          <w:trHeight w:val="2542"/>
        </w:trPr>
        <w:tc>
          <w:tcPr>
            <w:tcW w:w="3114" w:type="dxa"/>
          </w:tcPr>
          <w:p w14:paraId="27533B82" w14:textId="6736311A" w:rsidR="002322AA" w:rsidRPr="00D75B98" w:rsidRDefault="004F2D0D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2506ABFB" wp14:editId="764366BB">
                  <wp:extent cx="1666875" cy="1666875"/>
                  <wp:effectExtent l="0" t="0" r="0" b="9525"/>
                  <wp:docPr id="78150160" name="Picture 1" descr="2 people looking at a board with data on i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50160" name="Picture 1" descr="2 people looking at a board with data on it&#10;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5729499" w14:textId="77777777" w:rsidR="002322AA" w:rsidRPr="00ED4B2E" w:rsidRDefault="002322AA" w:rsidP="00190C1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C112E64" w14:textId="77777777" w:rsidR="00C73C3D" w:rsidRPr="00ED4B2E" w:rsidRDefault="00C73C3D" w:rsidP="00190C1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F1EA545" w14:textId="1CAC94D6" w:rsidR="002322AA" w:rsidRPr="00ED4B2E" w:rsidRDefault="002322AA" w:rsidP="00DB2A99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Data experts.</w:t>
            </w:r>
          </w:p>
        </w:tc>
      </w:tr>
    </w:tbl>
    <w:p w14:paraId="0275B218" w14:textId="01808380" w:rsidR="002322AA" w:rsidRPr="00D75B98" w:rsidRDefault="002322AA" w:rsidP="00D75B98">
      <w:pPr>
        <w:spacing w:after="0" w:line="360" w:lineRule="auto"/>
        <w:rPr>
          <w:rFonts w:ascii="Montserrat" w:hAnsi="Montserrat"/>
          <w:sz w:val="32"/>
          <w:szCs w:val="32"/>
          <w:lang w:val="en-US"/>
        </w:rPr>
      </w:pPr>
    </w:p>
    <w:p w14:paraId="3A416E7D" w14:textId="77777777" w:rsidR="002322AA" w:rsidRPr="00D75B98" w:rsidRDefault="002322AA" w:rsidP="00D75B98">
      <w:pPr>
        <w:spacing w:after="0" w:line="360" w:lineRule="auto"/>
        <w:rPr>
          <w:rFonts w:ascii="Montserrat" w:hAnsi="Montserrat"/>
          <w:sz w:val="32"/>
          <w:szCs w:val="32"/>
          <w:lang w:val="en-US"/>
        </w:rPr>
      </w:pPr>
      <w:r w:rsidRPr="00D75B98">
        <w:rPr>
          <w:rFonts w:ascii="Montserrat" w:hAnsi="Montserrat"/>
          <w:sz w:val="32"/>
          <w:szCs w:val="32"/>
          <w:lang w:val="en-US"/>
        </w:rPr>
        <w:br w:type="page"/>
      </w:r>
    </w:p>
    <w:p w14:paraId="7AE15BEE" w14:textId="7D20BC54" w:rsidR="008515B4" w:rsidRPr="001D3C24" w:rsidRDefault="001B7596" w:rsidP="00C027AE">
      <w:pPr>
        <w:pStyle w:val="Heading2"/>
        <w:rPr>
          <w:rFonts w:ascii="Montserrat" w:hAnsi="Montserrat"/>
          <w:color w:val="0D4AC4"/>
          <w:sz w:val="48"/>
          <w:szCs w:val="48"/>
        </w:rPr>
      </w:pPr>
      <w:r w:rsidRPr="1D4B7FD8">
        <w:rPr>
          <w:rFonts w:ascii="Montserrat" w:hAnsi="Montserrat"/>
          <w:color w:val="0D4AC4"/>
          <w:sz w:val="48"/>
          <w:szCs w:val="48"/>
        </w:rPr>
        <w:lastRenderedPageBreak/>
        <w:t>D</w:t>
      </w:r>
      <w:r w:rsidR="00E71C92" w:rsidRPr="1D4B7FD8">
        <w:rPr>
          <w:rFonts w:ascii="Montserrat" w:hAnsi="Montserrat"/>
          <w:color w:val="0D4AC4"/>
          <w:sz w:val="48"/>
          <w:szCs w:val="48"/>
        </w:rPr>
        <w:t>isability indic</w:t>
      </w:r>
      <w:r w:rsidR="00E80F43" w:rsidRPr="1D4B7FD8">
        <w:rPr>
          <w:rFonts w:ascii="Montserrat" w:hAnsi="Montserrat"/>
          <w:color w:val="0D4AC4"/>
          <w:sz w:val="48"/>
          <w:szCs w:val="48"/>
        </w:rPr>
        <w:t>a</w:t>
      </w:r>
      <w:r w:rsidR="00E71C92" w:rsidRPr="1D4B7FD8">
        <w:rPr>
          <w:rFonts w:ascii="Montserrat" w:hAnsi="Montserrat"/>
          <w:color w:val="0D4AC4"/>
          <w:sz w:val="48"/>
          <w:szCs w:val="48"/>
        </w:rPr>
        <w:t>tor</w:t>
      </w:r>
      <w:r w:rsidR="6709D338" w:rsidRPr="1D4B7FD8">
        <w:rPr>
          <w:rFonts w:ascii="Montserrat" w:hAnsi="Montserrat"/>
          <w:color w:val="0D4AC4"/>
          <w:sz w:val="48"/>
          <w:szCs w:val="48"/>
        </w:rPr>
        <w:t>s</w:t>
      </w:r>
    </w:p>
    <w:p w14:paraId="39A64660" w14:textId="77777777" w:rsidR="008515B4" w:rsidRPr="00D75B98" w:rsidRDefault="008515B4" w:rsidP="00D75B98">
      <w:pPr>
        <w:spacing w:after="0" w:line="360" w:lineRule="auto"/>
        <w:rPr>
          <w:rFonts w:ascii="Montserrat" w:hAnsi="Montserrat"/>
          <w:sz w:val="32"/>
          <w:szCs w:val="32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CC51EE" w:rsidRPr="00D75B98" w14:paraId="7719BDA2" w14:textId="77777777" w:rsidTr="1D4B7FD8">
        <w:trPr>
          <w:trHeight w:val="2542"/>
        </w:trPr>
        <w:tc>
          <w:tcPr>
            <w:tcW w:w="3114" w:type="dxa"/>
          </w:tcPr>
          <w:p w14:paraId="2403F855" w14:textId="3E11D37D" w:rsidR="00E37D33" w:rsidRPr="00D75B98" w:rsidRDefault="00475116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4CEB252C" wp14:editId="1F68873C">
                  <wp:extent cx="1743075" cy="1743075"/>
                  <wp:effectExtent l="0" t="0" r="9525" b="9525"/>
                  <wp:docPr id="153764305" name="Picture 1" descr="2 people looking at a piece of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64305" name="Picture 1" descr="2 people looking at a piece of paper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11B2435" w14:textId="65520274" w:rsidR="009252CA" w:rsidRPr="00ED4B2E" w:rsidRDefault="1572A50B" w:rsidP="006B699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The </w:t>
            </w:r>
            <w:r w:rsidR="58713428" w:rsidRPr="1D4B7FD8">
              <w:rPr>
                <w:rFonts w:ascii="Montserrat" w:hAnsi="Montserrat"/>
                <w:sz w:val="28"/>
                <w:szCs w:val="28"/>
                <w:lang w:val="en-US"/>
              </w:rPr>
              <w:t>indicators</w:t>
            </w:r>
            <w:r w:rsidR="659D2656"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looked at </w:t>
            </w:r>
            <w:r w:rsidR="308541EC" w:rsidRPr="1D4B7FD8">
              <w:rPr>
                <w:rFonts w:ascii="Montserrat" w:hAnsi="Montserrat"/>
                <w:sz w:val="28"/>
                <w:szCs w:val="28"/>
                <w:lang w:val="en-US"/>
              </w:rPr>
              <w:t>what</w:t>
            </w:r>
            <w:r w:rsidR="24983633"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help</w:t>
            </w:r>
            <w:r w:rsidR="308541EC"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the government gives </w:t>
            </w:r>
            <w:r w:rsidR="24983633"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to </w:t>
            </w:r>
            <w:r w:rsidR="308541EC" w:rsidRPr="1D4B7FD8">
              <w:rPr>
                <w:rFonts w:ascii="Montserrat" w:hAnsi="Montserrat"/>
                <w:sz w:val="28"/>
                <w:szCs w:val="28"/>
                <w:lang w:val="en-US"/>
              </w:rPr>
              <w:t>people with disability.</w:t>
            </w:r>
          </w:p>
          <w:p w14:paraId="13E6108B" w14:textId="77777777" w:rsidR="00BC527A" w:rsidRPr="00ED4B2E" w:rsidRDefault="00BC527A" w:rsidP="006B699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051BC7A" w14:textId="77777777" w:rsidR="00BC527A" w:rsidRDefault="00BC527A" w:rsidP="006B699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Like</w:t>
            </w:r>
          </w:p>
          <w:p w14:paraId="5D96E085" w14:textId="77777777" w:rsidR="005E20A6" w:rsidRPr="00ED4B2E" w:rsidRDefault="005E20A6" w:rsidP="006B699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07F9413" w14:textId="49C6E5AC" w:rsidR="00BC527A" w:rsidRPr="00ED4B2E" w:rsidRDefault="62D05322" w:rsidP="00DB2A99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Payments</w:t>
            </w:r>
          </w:p>
          <w:p w14:paraId="475A87D4" w14:textId="02B1F7BF" w:rsidR="00B01C8B" w:rsidRPr="00ED4B2E" w:rsidRDefault="5E1ED0D4" w:rsidP="00DB2A99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Services.</w:t>
            </w:r>
          </w:p>
        </w:tc>
      </w:tr>
      <w:tr w:rsidR="00CC51EE" w:rsidRPr="00D75B98" w14:paraId="1BA130EA" w14:textId="77777777" w:rsidTr="1D4B7FD8">
        <w:trPr>
          <w:trHeight w:val="2542"/>
        </w:trPr>
        <w:tc>
          <w:tcPr>
            <w:tcW w:w="3114" w:type="dxa"/>
          </w:tcPr>
          <w:p w14:paraId="62853B01" w14:textId="7EA4121F" w:rsidR="00E37D33" w:rsidRPr="00D75B98" w:rsidRDefault="00FC77DD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775833BB" wp14:editId="24F211C5">
                  <wp:extent cx="1638300" cy="1638300"/>
                  <wp:effectExtent l="0" t="0" r="0" b="0"/>
                  <wp:docPr id="520876329" name="Picture 1" descr="a group of people with dis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876329" name="Picture 1" descr="a group of people with disability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3DB359B" w14:textId="77777777" w:rsidR="0076728A" w:rsidRPr="00ED4B2E" w:rsidRDefault="0076728A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DAFF286" w14:textId="1F0D97FC" w:rsidR="004E49CE" w:rsidRPr="00ED4B2E" w:rsidRDefault="22BA29AB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Some payments like</w:t>
            </w:r>
          </w:p>
          <w:p w14:paraId="2851E4FF" w14:textId="77777777" w:rsidR="0035085F" w:rsidRPr="00ED4B2E" w:rsidRDefault="0035085F" w:rsidP="0035085F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C3580F6" w14:textId="127F040E" w:rsidR="0035085F" w:rsidRPr="00ED4B2E" w:rsidRDefault="0035085F" w:rsidP="00DB2A99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Disability Support Pension</w:t>
            </w:r>
          </w:p>
        </w:tc>
      </w:tr>
      <w:tr w:rsidR="00CC51EE" w:rsidRPr="00D75B98" w14:paraId="171A6BE1" w14:textId="77777777" w:rsidTr="1D4B7FD8">
        <w:trPr>
          <w:trHeight w:val="2542"/>
        </w:trPr>
        <w:tc>
          <w:tcPr>
            <w:tcW w:w="3114" w:type="dxa"/>
          </w:tcPr>
          <w:p w14:paraId="2498DA18" w14:textId="0A78D340" w:rsidR="00E37D33" w:rsidRPr="00D75B98" w:rsidRDefault="00F97FF7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584CF672" wp14:editId="3050564A">
                  <wp:extent cx="1590675" cy="1590675"/>
                  <wp:effectExtent l="0" t="0" r="9525" b="0"/>
                  <wp:docPr id="343942202" name="Picture 1" descr="a car driving on the 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42202" name="Picture 1" descr="a car driving on the roa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C4D0564" w14:textId="77777777" w:rsidR="00E37D33" w:rsidRPr="00ED4B2E" w:rsidRDefault="00E37D33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403A5C3" w14:textId="77777777" w:rsidR="0076728A" w:rsidRPr="00ED4B2E" w:rsidRDefault="0076728A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6F383F8" w14:textId="7D02A17D" w:rsidR="0035085F" w:rsidRPr="00ED4B2E" w:rsidRDefault="0035085F" w:rsidP="00DB2A99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Mobility Allowance</w:t>
            </w:r>
          </w:p>
        </w:tc>
      </w:tr>
      <w:tr w:rsidR="00CC51EE" w:rsidRPr="00D75B98" w14:paraId="69DB6531" w14:textId="77777777" w:rsidTr="1D4B7FD8">
        <w:trPr>
          <w:trHeight w:val="2542"/>
        </w:trPr>
        <w:tc>
          <w:tcPr>
            <w:tcW w:w="3114" w:type="dxa"/>
          </w:tcPr>
          <w:p w14:paraId="2B6E7BE5" w14:textId="4DBE2BF1" w:rsidR="00096647" w:rsidRPr="00D75B98" w:rsidRDefault="00CC3594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13A89618" wp14:editId="0AD795DB">
                  <wp:extent cx="1562100" cy="1562100"/>
                  <wp:effectExtent l="0" t="0" r="0" b="0"/>
                  <wp:docPr id="1156798187" name="Picture 1" descr="a group of teenagers with dis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798187" name="Picture 1" descr="a group of teenagers with disability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34F56D8" w14:textId="77777777" w:rsidR="00096647" w:rsidRPr="00ED4B2E" w:rsidRDefault="00096647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893D190" w14:textId="7CF2D31E" w:rsidR="00096647" w:rsidRPr="00ED4B2E" w:rsidRDefault="00096647" w:rsidP="00DB2A99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Youth Disability Supplement</w:t>
            </w:r>
            <w:r w:rsidR="0040365E" w:rsidRPr="00ED4B2E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  <w:tr w:rsidR="00CC51EE" w:rsidRPr="00D75B98" w14:paraId="7A84F6F1" w14:textId="77777777" w:rsidTr="1D4B7FD8">
        <w:trPr>
          <w:trHeight w:val="2542"/>
        </w:trPr>
        <w:tc>
          <w:tcPr>
            <w:tcW w:w="3114" w:type="dxa"/>
          </w:tcPr>
          <w:p w14:paraId="6B0CEF09" w14:textId="7ED104B7" w:rsidR="00D83ABC" w:rsidRPr="00D75B98" w:rsidRDefault="00A867ED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33AEDCA3" wp14:editId="5184A190">
                  <wp:extent cx="1619250" cy="1619250"/>
                  <wp:effectExtent l="0" t="0" r="0" b="0"/>
                  <wp:docPr id="1682637711" name="Picture 1" descr="a carer standing ebhind a person in a wheelchair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637711" name="Picture 1" descr="a carer standing ebhind a person in a wheelchair smili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A3B2846" w14:textId="729E2FE5" w:rsidR="00D83ABC" w:rsidRPr="00ED4B2E" w:rsidRDefault="0040365E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We </w:t>
            </w:r>
            <w:r w:rsidR="00B26E2D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also </w:t>
            </w:r>
            <w:r w:rsidR="005D129C" w:rsidRPr="00ED4B2E">
              <w:rPr>
                <w:rFonts w:ascii="Montserrat" w:hAnsi="Montserrat"/>
                <w:sz w:val="28"/>
                <w:szCs w:val="28"/>
                <w:lang w:val="en-US"/>
              </w:rPr>
              <w:t>include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00B26E2D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people </w:t>
            </w:r>
            <w:r w:rsidR="184AC4D5" w:rsidRPr="00ED4B2E">
              <w:rPr>
                <w:rFonts w:ascii="Montserrat" w:hAnsi="Montserrat"/>
                <w:sz w:val="28"/>
                <w:szCs w:val="28"/>
                <w:lang w:val="en-US"/>
              </w:rPr>
              <w:t>wh</w:t>
            </w:r>
            <w:r w:rsidR="25D0239C" w:rsidRPr="00ED4B2E">
              <w:rPr>
                <w:rFonts w:ascii="Montserrat" w:hAnsi="Montserrat"/>
                <w:sz w:val="28"/>
                <w:szCs w:val="28"/>
                <w:lang w:val="en-US"/>
              </w:rPr>
              <w:t>o</w:t>
            </w:r>
            <w:r w:rsidR="00EE21EC" w:rsidRPr="00ED4B2E">
              <w:rPr>
                <w:rFonts w:ascii="Montserrat" w:hAnsi="Montserrat"/>
                <w:sz w:val="28"/>
                <w:szCs w:val="28"/>
                <w:lang w:val="en-US"/>
              </w:rPr>
              <w:t>se carers get</w:t>
            </w:r>
            <w:r w:rsidR="00204ACA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00EA5A33" w:rsidRPr="00ED4B2E">
              <w:rPr>
                <w:rFonts w:ascii="Montserrat" w:hAnsi="Montserrat"/>
                <w:sz w:val="28"/>
                <w:szCs w:val="28"/>
                <w:lang w:val="en-US"/>
              </w:rPr>
              <w:t>pay</w:t>
            </w:r>
            <w:r w:rsidR="00A96453" w:rsidRPr="00ED4B2E">
              <w:rPr>
                <w:rFonts w:ascii="Montserrat" w:hAnsi="Montserrat"/>
                <w:sz w:val="28"/>
                <w:szCs w:val="28"/>
                <w:lang w:val="en-US"/>
              </w:rPr>
              <w:t>ments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from Centrelink </w:t>
            </w:r>
            <w:r w:rsidR="00EE21EC" w:rsidRPr="00ED4B2E">
              <w:rPr>
                <w:rFonts w:ascii="Montserrat" w:hAnsi="Montserrat"/>
                <w:sz w:val="28"/>
                <w:szCs w:val="28"/>
                <w:lang w:val="en-US"/>
              </w:rPr>
              <w:t>for</w:t>
            </w:r>
          </w:p>
        </w:tc>
      </w:tr>
      <w:tr w:rsidR="00CC51EE" w:rsidRPr="00D75B98" w14:paraId="6DA6CA5E" w14:textId="77777777" w:rsidTr="1D4B7FD8">
        <w:trPr>
          <w:trHeight w:val="2542"/>
        </w:trPr>
        <w:tc>
          <w:tcPr>
            <w:tcW w:w="3114" w:type="dxa"/>
          </w:tcPr>
          <w:p w14:paraId="4E3D2B6C" w14:textId="7104AD62" w:rsidR="00096647" w:rsidRPr="00D75B98" w:rsidRDefault="00262825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5B7C8F8C" wp14:editId="00D80196">
                  <wp:extent cx="1514475" cy="1514475"/>
                  <wp:effectExtent l="0" t="0" r="0" b="9525"/>
                  <wp:docPr id="935017899" name="Picture 1" descr="a person hugging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17899" name="Picture 1" descr="a person hugging a person in a wheelchair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761ED52" w14:textId="77777777" w:rsidR="00096647" w:rsidRPr="00ED4B2E" w:rsidRDefault="00096647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BB79A4A" w14:textId="70D5C71B" w:rsidR="00096647" w:rsidRPr="00ED4B2E" w:rsidRDefault="00FD6157" w:rsidP="00DB2A99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Carer Allowance</w:t>
            </w:r>
          </w:p>
        </w:tc>
      </w:tr>
      <w:tr w:rsidR="00CC51EE" w:rsidRPr="00D75B98" w14:paraId="1B9315E3" w14:textId="77777777" w:rsidTr="1D4B7FD8">
        <w:trPr>
          <w:trHeight w:val="2542"/>
        </w:trPr>
        <w:tc>
          <w:tcPr>
            <w:tcW w:w="3114" w:type="dxa"/>
          </w:tcPr>
          <w:p w14:paraId="362C3F30" w14:textId="0CC8D568" w:rsidR="00096647" w:rsidRPr="00D75B98" w:rsidRDefault="00192D4A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0FAFA072" wp14:editId="6F124879">
                  <wp:extent cx="1457325" cy="1457325"/>
                  <wp:effectExtent l="0" t="0" r="0" b="9525"/>
                  <wp:docPr id="817626155" name="Picture 1" descr="a person helping a person with a wal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626155" name="Picture 1" descr="a person helping a person with a walker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A5DFBC5" w14:textId="77777777" w:rsidR="00096647" w:rsidRPr="00ED4B2E" w:rsidRDefault="00096647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A80D5B3" w14:textId="6F752F7F" w:rsidR="00FD6157" w:rsidRPr="00ED4B2E" w:rsidRDefault="00FD6157" w:rsidP="00DB2A99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Carer Payment</w:t>
            </w:r>
            <w:r w:rsidR="0040365E" w:rsidRPr="00ED4B2E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  <w:tr w:rsidR="00CC51EE" w:rsidRPr="00D75B98" w14:paraId="7050CAAA" w14:textId="77777777" w:rsidTr="1D4B7FD8">
        <w:trPr>
          <w:trHeight w:val="2542"/>
        </w:trPr>
        <w:tc>
          <w:tcPr>
            <w:tcW w:w="3114" w:type="dxa"/>
          </w:tcPr>
          <w:p w14:paraId="79C176A1" w14:textId="11768C45" w:rsidR="00096647" w:rsidRPr="00D75B98" w:rsidRDefault="00CC51EE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493C5008" wp14:editId="52758D43">
                  <wp:extent cx="1238250" cy="1854082"/>
                  <wp:effectExtent l="0" t="0" r="0" b="0"/>
                  <wp:docPr id="1688379890" name="Picture 1" descr="fanned out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79890" name="Picture 1" descr="fanned out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51" cy="18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21273CC" w14:textId="77777777" w:rsidR="00C23C15" w:rsidRPr="00ED4B2E" w:rsidRDefault="00C23C15" w:rsidP="00551A5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DF0F76D" w14:textId="14D74201" w:rsidR="00FD6157" w:rsidRPr="00ED4B2E" w:rsidRDefault="00E1438C" w:rsidP="7AC34ECD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People who got a</w:t>
            </w:r>
            <w:r w:rsidR="00C23C15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00500767" w:rsidRPr="00ED4B2E">
              <w:rPr>
                <w:rFonts w:ascii="Montserrat" w:hAnsi="Montserrat"/>
                <w:sz w:val="28"/>
                <w:szCs w:val="28"/>
                <w:lang w:val="en-US"/>
              </w:rPr>
              <w:t>one</w:t>
            </w:r>
            <w:r w:rsidR="0062103F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time</w:t>
            </w:r>
            <w:r w:rsidR="00500767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00C23C15" w:rsidRPr="00ED4B2E">
              <w:rPr>
                <w:rFonts w:ascii="Montserrat" w:hAnsi="Montserrat"/>
                <w:sz w:val="28"/>
                <w:szCs w:val="28"/>
                <w:lang w:val="en-US"/>
              </w:rPr>
              <w:t>Business Services Wage Assessment Tool payment.</w:t>
            </w:r>
          </w:p>
        </w:tc>
      </w:tr>
      <w:tr w:rsidR="00747FF5" w:rsidRPr="00D75B98" w14:paraId="296D3716" w14:textId="77777777" w:rsidTr="1D4B7FD8">
        <w:trPr>
          <w:trHeight w:val="2542"/>
        </w:trPr>
        <w:tc>
          <w:tcPr>
            <w:tcW w:w="3114" w:type="dxa"/>
          </w:tcPr>
          <w:p w14:paraId="50C44A5E" w14:textId="77777777" w:rsidR="00747FF5" w:rsidRPr="00D75B98" w:rsidRDefault="00747FF5" w:rsidP="00A30836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  <w:p w14:paraId="1565CD6B" w14:textId="77777777" w:rsidR="00747FF5" w:rsidRPr="00D75B98" w:rsidRDefault="7732F684" w:rsidP="00A30836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EC07E1" wp14:editId="220EA833">
                  <wp:extent cx="1419225" cy="790575"/>
                  <wp:effectExtent l="0" t="0" r="9525" b="9525"/>
                  <wp:docPr id="1837900177" name="Picture 4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65078" w14:textId="77777777" w:rsidR="00747FF5" w:rsidRPr="00D75B98" w:rsidRDefault="00747FF5" w:rsidP="00A30836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</w:tc>
        <w:tc>
          <w:tcPr>
            <w:tcW w:w="5902" w:type="dxa"/>
          </w:tcPr>
          <w:p w14:paraId="24C9FA31" w14:textId="44D58418" w:rsidR="00747FF5" w:rsidRPr="00ED4B2E" w:rsidRDefault="6FA3A28A" w:rsidP="00A30836">
            <w:pPr>
              <w:spacing w:before="360"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Services like</w:t>
            </w:r>
          </w:p>
          <w:p w14:paraId="738FE12C" w14:textId="77777777" w:rsidR="00747FF5" w:rsidRPr="00ED4B2E" w:rsidRDefault="00747FF5" w:rsidP="00A3083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1BE37BD" w14:textId="6FF96E23" w:rsidR="00747FF5" w:rsidRPr="00ED4B2E" w:rsidRDefault="7732F684" w:rsidP="00A30836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NDIS</w:t>
            </w:r>
            <w:r w:rsidR="66456B45" w:rsidRPr="1D4B7FD8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</w:tbl>
    <w:p w14:paraId="02952330" w14:textId="4F3E3DCA" w:rsidR="009A2C9F" w:rsidRPr="001D3C24" w:rsidRDefault="00366B5F" w:rsidP="00EE71FB">
      <w:pPr>
        <w:pStyle w:val="Heading2"/>
        <w:rPr>
          <w:rFonts w:ascii="Montserrat" w:hAnsi="Montserrat"/>
          <w:color w:val="0D4AC4"/>
          <w:sz w:val="48"/>
          <w:szCs w:val="48"/>
        </w:rPr>
      </w:pPr>
      <w:r w:rsidRPr="001D3C24">
        <w:rPr>
          <w:rFonts w:ascii="Montserrat" w:hAnsi="Montserrat"/>
          <w:color w:val="0D4AC4"/>
          <w:sz w:val="48"/>
          <w:szCs w:val="48"/>
        </w:rPr>
        <w:lastRenderedPageBreak/>
        <w:t>What they tell us</w:t>
      </w:r>
    </w:p>
    <w:p w14:paraId="10A31E14" w14:textId="77777777" w:rsidR="001D3C24" w:rsidRPr="001D3C24" w:rsidRDefault="001D3C24" w:rsidP="001D3C2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9A2C9F" w:rsidRPr="00D75B98" w14:paraId="23236212" w14:textId="77777777" w:rsidTr="1D4B7FD8">
        <w:trPr>
          <w:trHeight w:val="2542"/>
        </w:trPr>
        <w:tc>
          <w:tcPr>
            <w:tcW w:w="3114" w:type="dxa"/>
          </w:tcPr>
          <w:p w14:paraId="6734E8F2" w14:textId="77777777" w:rsidR="009A2C9F" w:rsidRPr="00D75B98" w:rsidRDefault="009A2C9F" w:rsidP="00334CB6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DB689C" wp14:editId="68F74A76">
                  <wp:extent cx="1638300" cy="1638300"/>
                  <wp:effectExtent l="0" t="0" r="0" b="0"/>
                  <wp:docPr id="156722106" name="Picture 1" descr="a calendar with a clock on top and a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3D989B7" w14:textId="77777777" w:rsidR="009A2C9F" w:rsidRPr="00ED4B2E" w:rsidRDefault="009A2C9F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The indicators tell us</w:t>
            </w:r>
          </w:p>
          <w:p w14:paraId="7B8530B5" w14:textId="77777777" w:rsidR="009A2C9F" w:rsidRPr="00ED4B2E" w:rsidRDefault="009A2C9F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FAA7A14" w14:textId="77777777" w:rsidR="009A2C9F" w:rsidRDefault="009A2C9F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When people got</w:t>
            </w:r>
          </w:p>
          <w:p w14:paraId="003E4C97" w14:textId="77777777" w:rsidR="001D3C24" w:rsidRPr="00ED4B2E" w:rsidRDefault="001D3C24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A1A2184" w14:textId="77777777" w:rsidR="009A2C9F" w:rsidRDefault="009A2C9F" w:rsidP="00F212D6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F212D6">
              <w:rPr>
                <w:rFonts w:ascii="Montserrat" w:hAnsi="Montserrat"/>
                <w:sz w:val="28"/>
                <w:szCs w:val="28"/>
                <w:lang w:val="en-US"/>
              </w:rPr>
              <w:t>Money</w:t>
            </w:r>
          </w:p>
          <w:p w14:paraId="2414C802" w14:textId="77777777" w:rsidR="001D3C24" w:rsidRPr="001D3C24" w:rsidRDefault="001D3C24" w:rsidP="001D3C24">
            <w:pPr>
              <w:spacing w:line="360" w:lineRule="auto"/>
              <w:ind w:left="360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7848D09" w14:textId="77777777" w:rsidR="009A2C9F" w:rsidRPr="00F212D6" w:rsidRDefault="009A2C9F" w:rsidP="00F212D6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F212D6">
              <w:rPr>
                <w:rFonts w:ascii="Montserrat" w:hAnsi="Montserrat"/>
                <w:sz w:val="28"/>
                <w:szCs w:val="28"/>
                <w:lang w:val="en-US"/>
              </w:rPr>
              <w:t>Services.</w:t>
            </w:r>
          </w:p>
        </w:tc>
      </w:tr>
      <w:tr w:rsidR="009A2C9F" w:rsidRPr="00D75B98" w14:paraId="4A0E1A1D" w14:textId="77777777" w:rsidTr="1D4B7FD8">
        <w:trPr>
          <w:trHeight w:val="2542"/>
        </w:trPr>
        <w:tc>
          <w:tcPr>
            <w:tcW w:w="3114" w:type="dxa"/>
          </w:tcPr>
          <w:p w14:paraId="18969BCE" w14:textId="77777777" w:rsidR="001D3C24" w:rsidRDefault="001D3C24" w:rsidP="00334CB6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  <w:p w14:paraId="1F76112D" w14:textId="20773771" w:rsidR="009A2C9F" w:rsidRPr="00D75B98" w:rsidRDefault="009A2C9F" w:rsidP="00334CB6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9F0B7CF" wp14:editId="5DC851CF">
                  <wp:extent cx="1695450" cy="1695450"/>
                  <wp:effectExtent l="0" t="0" r="0" b="0"/>
                  <wp:docPr id="24323158" name="Picture 1" descr="a small child, teenager and an old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F7DAD83" w14:textId="77777777" w:rsidR="009A2C9F" w:rsidRDefault="009A2C9F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151B036" w14:textId="77777777" w:rsidR="001D3C24" w:rsidRDefault="001D3C24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8EE7B22" w14:textId="77777777" w:rsidR="001D3C24" w:rsidRPr="00ED4B2E" w:rsidRDefault="001D3C24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3763CF9" w14:textId="77777777" w:rsidR="009A2C9F" w:rsidRPr="00ED4B2E" w:rsidRDefault="009A2C9F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How </w:t>
            </w:r>
            <w:r w:rsidRPr="1D4B7FD8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old</w:t>
            </w: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they are.</w:t>
            </w:r>
          </w:p>
        </w:tc>
      </w:tr>
      <w:tr w:rsidR="009A2C9F" w:rsidRPr="00D75B98" w14:paraId="23A51947" w14:textId="77777777" w:rsidTr="1D4B7FD8">
        <w:trPr>
          <w:trHeight w:val="2542"/>
        </w:trPr>
        <w:tc>
          <w:tcPr>
            <w:tcW w:w="3114" w:type="dxa"/>
          </w:tcPr>
          <w:p w14:paraId="4ECBD6E0" w14:textId="77777777" w:rsidR="001D3C24" w:rsidRDefault="001D3C24" w:rsidP="00334CB6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  <w:p w14:paraId="77B76EF9" w14:textId="77777777" w:rsidR="001D3C24" w:rsidRDefault="001D3C24" w:rsidP="00334CB6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</w:p>
          <w:p w14:paraId="1A0C9577" w14:textId="4B0E1E91" w:rsidR="009A2C9F" w:rsidRPr="00D75B98" w:rsidRDefault="009A2C9F" w:rsidP="00334CB6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7506471" wp14:editId="235DBA7F">
                  <wp:extent cx="1533525" cy="1533525"/>
                  <wp:effectExtent l="0" t="0" r="0" b="9525"/>
                  <wp:docPr id="1195097240" name="Picture 1" descr="a house with a flag saying your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FCEC248" w14:textId="77777777" w:rsidR="009A2C9F" w:rsidRDefault="009A2C9F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4021F62" w14:textId="77777777" w:rsidR="001D3C24" w:rsidRDefault="001D3C24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599707B" w14:textId="77777777" w:rsidR="001D3C24" w:rsidRDefault="001D3C24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ABAA007" w14:textId="77777777" w:rsidR="001D3C24" w:rsidRDefault="001D3C24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B6D8DFE" w14:textId="77777777" w:rsidR="001D3C24" w:rsidRPr="00ED4B2E" w:rsidRDefault="001D3C24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A002C01" w14:textId="77777777" w:rsidR="009A2C9F" w:rsidRPr="00ED4B2E" w:rsidRDefault="009A2C9F" w:rsidP="00334CB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The </w:t>
            </w:r>
            <w:r w:rsidRPr="1D4B7FD8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areas</w:t>
            </w: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they live.</w:t>
            </w:r>
          </w:p>
        </w:tc>
      </w:tr>
    </w:tbl>
    <w:p w14:paraId="1329E4D1" w14:textId="733991A4" w:rsidR="009A2C9F" w:rsidRDefault="009A2C9F" w:rsidP="0076728A">
      <w:pPr>
        <w:pStyle w:val="EasyRead14"/>
        <w:rPr>
          <w:rFonts w:eastAsiaTheme="majorEastAsia" w:cstheme="majorBidi"/>
        </w:rPr>
      </w:pPr>
      <w:r>
        <w:br w:type="page"/>
      </w:r>
    </w:p>
    <w:p w14:paraId="62E31789" w14:textId="11A6ED5E" w:rsidR="00ED7273" w:rsidRPr="001D3C24" w:rsidRDefault="00180DDC" w:rsidP="0005510C">
      <w:pPr>
        <w:pStyle w:val="Heading2"/>
        <w:rPr>
          <w:rFonts w:ascii="Montserrat" w:hAnsi="Montserrat"/>
          <w:color w:val="0D4AC4"/>
          <w:sz w:val="48"/>
          <w:szCs w:val="48"/>
        </w:rPr>
      </w:pPr>
      <w:r w:rsidRPr="001D3C24">
        <w:rPr>
          <w:rFonts w:ascii="Montserrat" w:hAnsi="Montserrat"/>
          <w:color w:val="0D4AC4"/>
          <w:sz w:val="48"/>
          <w:szCs w:val="48"/>
        </w:rPr>
        <w:lastRenderedPageBreak/>
        <w:t xml:space="preserve">What </w:t>
      </w:r>
      <w:r w:rsidR="00464593" w:rsidRPr="001D3C24">
        <w:rPr>
          <w:rFonts w:ascii="Montserrat" w:hAnsi="Montserrat"/>
          <w:color w:val="0D4AC4"/>
          <w:sz w:val="48"/>
          <w:szCs w:val="48"/>
        </w:rPr>
        <w:t xml:space="preserve">they </w:t>
      </w:r>
      <w:r w:rsidRPr="001D3C24">
        <w:rPr>
          <w:rFonts w:ascii="Montserrat" w:hAnsi="Montserrat"/>
          <w:color w:val="0D4AC4"/>
          <w:sz w:val="48"/>
          <w:szCs w:val="48"/>
        </w:rPr>
        <w:t>did not tell us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1B5045" w:rsidRPr="00D75B98" w14:paraId="3C232CD5" w14:textId="77777777" w:rsidTr="3C1988A1">
        <w:trPr>
          <w:trHeight w:val="2542"/>
        </w:trPr>
        <w:tc>
          <w:tcPr>
            <w:tcW w:w="3114" w:type="dxa"/>
          </w:tcPr>
          <w:p w14:paraId="1C6F0141" w14:textId="77777777" w:rsidR="001B5045" w:rsidRPr="00D75B98" w:rsidRDefault="7BD1E98C" w:rsidP="00A30836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74AF2B1" wp14:editId="6FEC6E5F">
                  <wp:extent cx="1438275" cy="1438275"/>
                  <wp:effectExtent l="0" t="0" r="9525" b="9525"/>
                  <wp:docPr id="1834526259" name="Picture 1" descr="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E2C6E98" w14:textId="77777777" w:rsidR="00797B6A" w:rsidRDefault="00797B6A" w:rsidP="00A3083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F48EBA4" w14:textId="77777777" w:rsidR="00E47462" w:rsidRDefault="7BD1E98C" w:rsidP="00A3083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The indicators do </w:t>
            </w:r>
            <w:r w:rsidRPr="1D4B7FD8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not</w:t>
            </w: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</w:p>
          <w:p w14:paraId="75BF6F0F" w14:textId="77777777" w:rsidR="001D3C24" w:rsidRDefault="001D3C24" w:rsidP="00A30836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A032D85" w14:textId="1B0C891A" w:rsidR="00725720" w:rsidRDefault="078621CB" w:rsidP="00725720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I</w:t>
            </w:r>
            <w:r w:rsidR="7BD1E98C" w:rsidRPr="1D4B7FD8">
              <w:rPr>
                <w:rFonts w:ascii="Montserrat" w:hAnsi="Montserrat"/>
                <w:sz w:val="28"/>
                <w:szCs w:val="28"/>
                <w:lang w:val="en-US"/>
              </w:rPr>
              <w:t>nclude all people with disability in Australia</w:t>
            </w:r>
          </w:p>
          <w:p w14:paraId="042CC76C" w14:textId="77777777" w:rsidR="001D3C24" w:rsidRPr="001D3C24" w:rsidRDefault="001D3C24" w:rsidP="001D3C24">
            <w:pPr>
              <w:spacing w:line="360" w:lineRule="auto"/>
              <w:ind w:left="360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F0CE111" w14:textId="251D0C67" w:rsidR="00725720" w:rsidRPr="00F274B1" w:rsidRDefault="0A7793B5" w:rsidP="00F274B1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1D4B7FD8">
              <w:rPr>
                <w:rFonts w:ascii="Montserrat" w:hAnsi="Montserrat"/>
                <w:sz w:val="28"/>
                <w:szCs w:val="28"/>
                <w:lang w:val="en-US"/>
              </w:rPr>
              <w:t>Tell us everything about people with disability</w:t>
            </w:r>
            <w:r w:rsidR="66456B45" w:rsidRPr="1D4B7FD8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  <w:tr w:rsidR="008854D9" w:rsidRPr="00D75B98" w14:paraId="6966A1A9" w14:textId="77777777" w:rsidTr="3C1988A1">
        <w:trPr>
          <w:trHeight w:val="2968"/>
        </w:trPr>
        <w:tc>
          <w:tcPr>
            <w:tcW w:w="3114" w:type="dxa"/>
          </w:tcPr>
          <w:p w14:paraId="07569964" w14:textId="0B8795CD" w:rsidR="00ED7273" w:rsidRPr="00D75B98" w:rsidRDefault="008854D9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6B8A8FF1" wp14:editId="26683302">
                  <wp:extent cx="1685925" cy="1685925"/>
                  <wp:effectExtent l="0" t="0" r="9525" b="9525"/>
                  <wp:docPr id="2125159515" name="Picture 1" descr="a child a teenager and an old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59515" name="Picture 1" descr="a child a teenager and an older person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0146FB4" w14:textId="77777777" w:rsidR="00F274B1" w:rsidRDefault="00F274B1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B47D019" w14:textId="77777777" w:rsidR="000621BB" w:rsidRPr="00ED4B2E" w:rsidRDefault="00005FE7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The indicators </w:t>
            </w:r>
            <w:r w:rsidR="00EC226B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do </w:t>
            </w:r>
            <w:r w:rsidR="00EC226B" w:rsidRPr="00ED4B2E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not</w:t>
            </w:r>
            <w:r w:rsidR="00EC226B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include some groups of people with disability well. </w:t>
            </w:r>
          </w:p>
          <w:p w14:paraId="46837381" w14:textId="2E0FD21A" w:rsidR="00ED7273" w:rsidRPr="00ED4B2E" w:rsidRDefault="00EC226B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Like</w:t>
            </w:r>
            <w:r w:rsidR="00005FE7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people w</w:t>
            </w:r>
            <w:r w:rsidR="00D20540" w:rsidRPr="00ED4B2E">
              <w:rPr>
                <w:rFonts w:ascii="Montserrat" w:hAnsi="Montserrat"/>
                <w:sz w:val="28"/>
                <w:szCs w:val="28"/>
                <w:lang w:val="en-US"/>
              </w:rPr>
              <w:t>ith disability that</w:t>
            </w:r>
            <w:r w:rsidR="00165ED6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are</w:t>
            </w:r>
          </w:p>
          <w:p w14:paraId="734186A1" w14:textId="77777777" w:rsidR="006F573C" w:rsidRPr="00ED4B2E" w:rsidRDefault="006F573C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D73B9E3" w14:textId="2D14FB4E" w:rsidR="00057394" w:rsidRPr="00ED4B2E" w:rsidRDefault="00057394" w:rsidP="3C1988A1">
            <w:pPr>
              <w:spacing w:line="360" w:lineRule="auto"/>
              <w:ind w:left="720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0474674" w14:textId="23F556D9" w:rsidR="006F573C" w:rsidRPr="00ED4B2E" w:rsidRDefault="006077C0" w:rsidP="00DB2A99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>
              <w:rPr>
                <w:rFonts w:ascii="Montserrat" w:hAnsi="Montserrat"/>
                <w:sz w:val="28"/>
                <w:szCs w:val="28"/>
                <w:lang w:val="en-US"/>
              </w:rPr>
              <w:t>Older</w:t>
            </w:r>
          </w:p>
        </w:tc>
      </w:tr>
      <w:tr w:rsidR="008854D9" w:rsidRPr="00D75B98" w14:paraId="09C4DF00" w14:textId="77777777" w:rsidTr="3C1988A1">
        <w:trPr>
          <w:trHeight w:val="2692"/>
        </w:trPr>
        <w:tc>
          <w:tcPr>
            <w:tcW w:w="3114" w:type="dxa"/>
          </w:tcPr>
          <w:p w14:paraId="1F149288" w14:textId="77777777" w:rsidR="00ED7273" w:rsidRDefault="002410AC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26F8D3FE" wp14:editId="371FC1E6">
                  <wp:extent cx="1514475" cy="1514475"/>
                  <wp:effectExtent l="0" t="0" r="0" b="9525"/>
                  <wp:docPr id="2086972996" name="Picture 1" descr="a person holding a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972996" name="Picture 1" descr="a person holding a baske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4C236" w14:textId="294147A5" w:rsidR="001D3C24" w:rsidRPr="00D75B98" w:rsidRDefault="001D3C24" w:rsidP="00D75B98">
            <w:pPr>
              <w:spacing w:line="360" w:lineRule="auto"/>
              <w:rPr>
                <w:rFonts w:ascii="Montserrat" w:hAnsi="Montserrat"/>
                <w:sz w:val="32"/>
                <w:szCs w:val="32"/>
                <w:lang w:val="en-US"/>
              </w:rPr>
            </w:pPr>
            <w:r>
              <w:rPr>
                <w:rFonts w:ascii="Montserrat" w:hAnsi="Montserrat"/>
                <w:sz w:val="32"/>
                <w:szCs w:val="32"/>
                <w:lang w:val="en-US"/>
              </w:rPr>
              <w:t xml:space="preserve">   </w:t>
            </w:r>
            <w:r w:rsidRPr="00D75B98">
              <w:rPr>
                <w:rFonts w:ascii="Montserrat" w:hAnsi="Montserrat"/>
                <w:noProof/>
                <w:sz w:val="32"/>
                <w:szCs w:val="32"/>
                <w:lang w:val="en-US"/>
              </w:rPr>
              <w:drawing>
                <wp:inline distT="0" distB="0" distL="0" distR="0" wp14:anchorId="05BC048F" wp14:editId="63D86865">
                  <wp:extent cx="1371600" cy="1409517"/>
                  <wp:effectExtent l="0" t="0" r="0" b="635"/>
                  <wp:docPr id="793983414" name="Picture 2" descr="fanned out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983414" name="Picture 2" descr="fanned out mone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1" b="18996"/>
                          <a:stretch/>
                        </pic:blipFill>
                        <pic:spPr bwMode="auto">
                          <a:xfrm>
                            <a:off x="0" y="0"/>
                            <a:ext cx="1378378" cy="141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A2409CA" w14:textId="77777777" w:rsidR="000A7ACC" w:rsidRPr="00ED4B2E" w:rsidRDefault="000A7ACC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E492AA1" w14:textId="1C985817" w:rsidR="00A30836" w:rsidRPr="00ED4B2E" w:rsidRDefault="00A30836" w:rsidP="3C1988A1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37CFA6D" w14:textId="77777777" w:rsidR="000A7ACC" w:rsidRDefault="00053758" w:rsidP="00976AB5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D</w:t>
            </w:r>
            <w:r w:rsidR="000A7ACC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o </w:t>
            </w:r>
            <w:r w:rsidR="000A7ACC" w:rsidRPr="00ED4B2E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not</w:t>
            </w:r>
            <w:r w:rsidR="000A7ACC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need much support</w:t>
            </w:r>
          </w:p>
          <w:p w14:paraId="7FA12E08" w14:textId="77777777" w:rsidR="001D3C24" w:rsidRDefault="001D3C24" w:rsidP="001D3C2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4B5D385" w14:textId="77777777" w:rsidR="001D3C24" w:rsidRDefault="001D3C24" w:rsidP="001D3C24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BAB6816" w14:textId="506B7E18" w:rsidR="001D3C24" w:rsidRPr="001D3C24" w:rsidRDefault="001D3C24" w:rsidP="001D3C24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Pay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for supports with their own money.</w:t>
            </w:r>
          </w:p>
        </w:tc>
      </w:tr>
    </w:tbl>
    <w:p w14:paraId="65DCAC1A" w14:textId="59519448" w:rsidR="00ED7273" w:rsidRDefault="00384953" w:rsidP="001B057F">
      <w:pPr>
        <w:pStyle w:val="Heading2"/>
        <w:rPr>
          <w:rFonts w:ascii="Montserrat" w:hAnsi="Montserrat"/>
          <w:color w:val="0D4AC4"/>
          <w:sz w:val="48"/>
          <w:szCs w:val="48"/>
        </w:rPr>
      </w:pPr>
      <w:r w:rsidRPr="001D3C24">
        <w:rPr>
          <w:rFonts w:ascii="Montserrat" w:hAnsi="Montserrat"/>
          <w:color w:val="0D4AC4"/>
          <w:sz w:val="48"/>
          <w:szCs w:val="48"/>
        </w:rPr>
        <w:lastRenderedPageBreak/>
        <w:t>How to make</w:t>
      </w:r>
      <w:r w:rsidR="00B4661B" w:rsidRPr="001D3C24">
        <w:rPr>
          <w:rFonts w:ascii="Montserrat" w:hAnsi="Montserrat"/>
          <w:color w:val="0D4AC4"/>
          <w:sz w:val="48"/>
          <w:szCs w:val="48"/>
        </w:rPr>
        <w:t xml:space="preserve"> </w:t>
      </w:r>
      <w:r w:rsidR="002058F2" w:rsidRPr="001D3C24">
        <w:rPr>
          <w:rFonts w:ascii="Montserrat" w:hAnsi="Montserrat"/>
          <w:color w:val="0D4AC4"/>
          <w:sz w:val="48"/>
          <w:szCs w:val="48"/>
        </w:rPr>
        <w:t xml:space="preserve">them </w:t>
      </w:r>
      <w:r w:rsidR="00B4661B" w:rsidRPr="001D3C24">
        <w:rPr>
          <w:rFonts w:ascii="Montserrat" w:hAnsi="Montserrat"/>
          <w:color w:val="0D4AC4"/>
          <w:sz w:val="48"/>
          <w:szCs w:val="48"/>
        </w:rPr>
        <w:t>better</w:t>
      </w:r>
    </w:p>
    <w:p w14:paraId="282D994D" w14:textId="77777777" w:rsidR="001D3C24" w:rsidRPr="001D3C24" w:rsidRDefault="001D3C24" w:rsidP="001D3C2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796F50" w:rsidRPr="00ED4B2E" w14:paraId="20764D52" w14:textId="77777777" w:rsidTr="006000F1">
        <w:trPr>
          <w:trHeight w:val="2969"/>
        </w:trPr>
        <w:tc>
          <w:tcPr>
            <w:tcW w:w="3114" w:type="dxa"/>
          </w:tcPr>
          <w:p w14:paraId="2963C78D" w14:textId="14FB1736" w:rsidR="00ED7273" w:rsidRPr="00ED4B2E" w:rsidRDefault="00F30911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7FB623D7" wp14:editId="64E2B684">
                  <wp:extent cx="1619250" cy="1619250"/>
                  <wp:effectExtent l="0" t="0" r="0" b="0"/>
                  <wp:docPr id="313873765" name="Picture 1" descr="a person holding a clipbaord with a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73765" name="Picture 1" descr="a person holding a clipbaord with a tick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9DD6D88" w14:textId="583A7BBB" w:rsidR="00ED7273" w:rsidRPr="00ED4B2E" w:rsidRDefault="008C2452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We want to make </w:t>
            </w:r>
            <w:r w:rsidR="7FA00E36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the 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indicators better.</w:t>
            </w:r>
          </w:p>
          <w:p w14:paraId="4257CE60" w14:textId="77777777" w:rsidR="008C2452" w:rsidRPr="00ED4B2E" w:rsidRDefault="008C2452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3EB2EFB" w14:textId="76FFD5FA" w:rsidR="008C2452" w:rsidRPr="00ED4B2E" w:rsidRDefault="00F74A95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This means we can get </w:t>
            </w:r>
            <w:r w:rsidRPr="00ED4B2E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better</w:t>
            </w: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data</w:t>
            </w:r>
            <w:r w:rsidR="00D84878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5C834F03" w:rsidRPr="00ED4B2E">
              <w:rPr>
                <w:rFonts w:ascii="Montserrat" w:hAnsi="Montserrat"/>
                <w:sz w:val="28"/>
                <w:szCs w:val="28"/>
                <w:lang w:val="en-US"/>
              </w:rPr>
              <w:t>about</w:t>
            </w:r>
            <w:r w:rsidR="00D84878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people with disability</w:t>
            </w:r>
            <w:r w:rsidRPr="00ED4B2E" w:rsidDel="00D84878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  <w:tr w:rsidR="00796F50" w:rsidRPr="00ED4B2E" w14:paraId="19A2A80B" w14:textId="77777777" w:rsidTr="006000F1">
        <w:trPr>
          <w:trHeight w:val="2968"/>
        </w:trPr>
        <w:tc>
          <w:tcPr>
            <w:tcW w:w="3114" w:type="dxa"/>
          </w:tcPr>
          <w:p w14:paraId="7580F942" w14:textId="60D338EF" w:rsidR="00ED7273" w:rsidRPr="00ED4B2E" w:rsidRDefault="001746D0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223C2608" wp14:editId="720D3447">
                  <wp:extent cx="1771650" cy="1771650"/>
                  <wp:effectExtent l="0" t="0" r="0" b="0"/>
                  <wp:docPr id="243185746" name="Picture 1" descr="people leaning over a table with data on a piece of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185746" name="Picture 1" descr="people leaning over a table with data on a piece of paper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19E2DD0" w14:textId="3C343029" w:rsidR="008C2452" w:rsidRPr="00ED4B2E" w:rsidRDefault="004532C5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We want to</w:t>
            </w:r>
          </w:p>
          <w:p w14:paraId="5E4CBE0E" w14:textId="77777777" w:rsidR="004532C5" w:rsidRPr="00ED4B2E" w:rsidRDefault="004532C5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FE75B33" w14:textId="06B1E4AB" w:rsidR="00ED7273" w:rsidRPr="00ED4B2E" w:rsidRDefault="00B32EC2" w:rsidP="00976AB5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Collect more data about disability</w:t>
            </w:r>
          </w:p>
        </w:tc>
      </w:tr>
      <w:tr w:rsidR="00796F50" w:rsidRPr="00ED4B2E" w14:paraId="45AB6083" w14:textId="77777777" w:rsidTr="006000F1">
        <w:trPr>
          <w:trHeight w:val="3204"/>
        </w:trPr>
        <w:tc>
          <w:tcPr>
            <w:tcW w:w="3114" w:type="dxa"/>
          </w:tcPr>
          <w:p w14:paraId="77D4781E" w14:textId="77777777" w:rsidR="00796F50" w:rsidRPr="00ED4B2E" w:rsidRDefault="00796F50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01572DC" w14:textId="38C1A49A" w:rsidR="00ED7273" w:rsidRPr="00ED4B2E" w:rsidRDefault="00796F50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324068AB" wp14:editId="358C8C0E">
                  <wp:extent cx="1546416" cy="1400175"/>
                  <wp:effectExtent l="0" t="0" r="0" b="0"/>
                  <wp:docPr id="144691231" name="Picture 3" descr="a mapof Australia with the states and territories different colo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91231" name="Picture 3" descr="a mapof Australia with the states and territories different colo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38" cy="140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D58D7AA" w14:textId="62DC20BC" w:rsidR="007467B6" w:rsidRPr="00ED4B2E" w:rsidRDefault="007467B6" w:rsidP="00877757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Do a better job at collecting data</w:t>
            </w:r>
            <w:r w:rsidR="0076728A" w:rsidRPr="00ED4B2E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  <w:p w14:paraId="30FACAFB" w14:textId="77777777" w:rsidR="007467B6" w:rsidRPr="00ED4B2E" w:rsidRDefault="007467B6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1E412A1" w14:textId="00968A98" w:rsidR="007467B6" w:rsidRPr="00ED4B2E" w:rsidRDefault="7227D58E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We</w:t>
            </w:r>
            <w:r w:rsidR="001958D6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do this</w:t>
            </w:r>
            <w:r w:rsidR="000B2AA6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by a</w:t>
            </w:r>
            <w:r w:rsidR="007467B6" w:rsidRPr="00ED4B2E">
              <w:rPr>
                <w:rFonts w:ascii="Montserrat" w:hAnsi="Montserrat"/>
                <w:sz w:val="28"/>
                <w:szCs w:val="28"/>
                <w:lang w:val="en-US"/>
              </w:rPr>
              <w:t>dd</w:t>
            </w:r>
            <w:r w:rsidR="000B2AA6" w:rsidRPr="00ED4B2E">
              <w:rPr>
                <w:rFonts w:ascii="Montserrat" w:hAnsi="Montserrat"/>
                <w:sz w:val="28"/>
                <w:szCs w:val="28"/>
                <w:lang w:val="en-US"/>
              </w:rPr>
              <w:t>ing</w:t>
            </w:r>
            <w:r w:rsidR="007467B6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more data from</w:t>
            </w:r>
            <w:r w:rsidR="006F4A6C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429B23AF"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all the </w:t>
            </w:r>
            <w:r w:rsidR="006F4A6C" w:rsidRPr="00ED4B2E">
              <w:rPr>
                <w:rFonts w:ascii="Montserrat" w:hAnsi="Montserrat"/>
                <w:sz w:val="28"/>
                <w:szCs w:val="28"/>
                <w:lang w:val="en-US"/>
              </w:rPr>
              <w:t>states and territories.</w:t>
            </w:r>
          </w:p>
        </w:tc>
      </w:tr>
      <w:tr w:rsidR="00796F50" w:rsidRPr="00ED4B2E" w14:paraId="29F40E40" w14:textId="77777777" w:rsidTr="006000F1">
        <w:trPr>
          <w:trHeight w:val="2542"/>
        </w:trPr>
        <w:tc>
          <w:tcPr>
            <w:tcW w:w="3114" w:type="dxa"/>
          </w:tcPr>
          <w:p w14:paraId="5D69045A" w14:textId="77777777" w:rsidR="006F4A6C" w:rsidRPr="00ED4B2E" w:rsidRDefault="006F4A6C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12D37C01" wp14:editId="5648E22B">
                  <wp:extent cx="1316977" cy="1257300"/>
                  <wp:effectExtent l="0" t="0" r="0" b="0"/>
                  <wp:docPr id="140843891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67" cy="12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8EA4E" w14:textId="77777777" w:rsidR="006F4A6C" w:rsidRPr="00ED4B2E" w:rsidRDefault="006F4A6C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  <w:tc>
          <w:tcPr>
            <w:tcW w:w="5902" w:type="dxa"/>
          </w:tcPr>
          <w:p w14:paraId="3B10B333" w14:textId="77777777" w:rsidR="006F4A6C" w:rsidRPr="00ED4B2E" w:rsidRDefault="006F4A6C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CA1849C" w14:textId="7C0E4D43" w:rsidR="006F4A6C" w:rsidRPr="00ED4B2E" w:rsidRDefault="006F4A6C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>You can look at our website for more information.</w:t>
            </w:r>
          </w:p>
          <w:p w14:paraId="443B5DD5" w14:textId="77777777" w:rsidR="006F4A6C" w:rsidRPr="00ED4B2E" w:rsidRDefault="006F4A6C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CAFECC3" w14:textId="29C26F64" w:rsidR="0071773E" w:rsidRPr="00ED4B2E" w:rsidRDefault="0071773E" w:rsidP="00773E6E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hyperlink r:id="rId51" w:history="1">
              <w:r w:rsidRPr="00ED4B2E">
                <w:rPr>
                  <w:rStyle w:val="Hyperlink"/>
                  <w:rFonts w:ascii="Montserrat" w:hAnsi="Montserrat"/>
                  <w:sz w:val="28"/>
                  <w:szCs w:val="28"/>
                  <w:lang w:val="en-US"/>
                </w:rPr>
                <w:t>www.ndda.gov.au</w:t>
              </w:r>
            </w:hyperlink>
            <w:r w:rsidRPr="00ED4B2E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</w:p>
          <w:p w14:paraId="1B691915" w14:textId="55DA8B41" w:rsidR="006F4A6C" w:rsidRPr="00ED4B2E" w:rsidRDefault="006F4A6C" w:rsidP="00D75B98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</w:tr>
    </w:tbl>
    <w:p w14:paraId="3A7DC370" w14:textId="77777777" w:rsidR="009319C3" w:rsidRPr="00ED4B2E" w:rsidRDefault="009319C3" w:rsidP="00D75B98">
      <w:pPr>
        <w:spacing w:after="0" w:line="360" w:lineRule="auto"/>
        <w:rPr>
          <w:rFonts w:ascii="Montserrat" w:hAnsi="Montserrat"/>
          <w:sz w:val="28"/>
          <w:szCs w:val="28"/>
          <w:lang w:val="en-US"/>
        </w:rPr>
      </w:pPr>
    </w:p>
    <w:sectPr w:rsidR="009319C3" w:rsidRPr="00ED4B2E" w:rsidSect="006D260B">
      <w:headerReference w:type="default" r:id="rId52"/>
      <w:footerReference w:type="default" r:id="rId53"/>
      <w:footerReference w:type="first" r:id="rId54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E2DDA" w14:textId="77777777" w:rsidR="001D7320" w:rsidRDefault="001D7320" w:rsidP="00B04ED8">
      <w:pPr>
        <w:spacing w:after="0" w:line="240" w:lineRule="auto"/>
      </w:pPr>
      <w:r>
        <w:separator/>
      </w:r>
    </w:p>
  </w:endnote>
  <w:endnote w:type="continuationSeparator" w:id="0">
    <w:p w14:paraId="2450C9B3" w14:textId="77777777" w:rsidR="001D7320" w:rsidRDefault="001D7320" w:rsidP="00B04ED8">
      <w:pPr>
        <w:spacing w:after="0" w:line="240" w:lineRule="auto"/>
      </w:pPr>
      <w:r>
        <w:continuationSeparator/>
      </w:r>
    </w:p>
  </w:endnote>
  <w:endnote w:type="continuationNotice" w:id="1">
    <w:p w14:paraId="7ACA2521" w14:textId="77777777" w:rsidR="001D7320" w:rsidRDefault="001D73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45501502"/>
      <w:docPartObj>
        <w:docPartGallery w:val="Page Numbers (Bottom of Page)"/>
        <w:docPartUnique/>
      </w:docPartObj>
    </w:sdtPr>
    <w:sdtEndPr>
      <w:rPr>
        <w:noProof/>
        <w:sz w:val="40"/>
        <w:szCs w:val="40"/>
      </w:rPr>
    </w:sdtEndPr>
    <w:sdtContent>
      <w:p w14:paraId="50909CF1" w14:textId="7CD56479" w:rsidR="00825E4B" w:rsidRPr="00825E4B" w:rsidRDefault="00825E4B">
        <w:pPr>
          <w:pStyle w:val="Footer"/>
          <w:jc w:val="right"/>
          <w:rPr>
            <w:sz w:val="40"/>
            <w:szCs w:val="40"/>
          </w:rPr>
        </w:pPr>
        <w:r>
          <w:rPr>
            <w:sz w:val="40"/>
            <w:szCs w:val="40"/>
          </w:rPr>
          <w:fldChar w:fldCharType="begin"/>
        </w:r>
        <w:r>
          <w:rPr>
            <w:sz w:val="40"/>
            <w:szCs w:val="40"/>
          </w:rPr>
          <w:instrText xml:space="preserve"> PAGE   \* MERGEFORMAT </w:instrText>
        </w:r>
        <w:r>
          <w:rPr>
            <w:sz w:val="40"/>
            <w:szCs w:val="40"/>
          </w:rPr>
          <w:fldChar w:fldCharType="separate"/>
        </w:r>
        <w:r>
          <w:rPr>
            <w:noProof/>
            <w:sz w:val="40"/>
            <w:szCs w:val="40"/>
          </w:rPr>
          <w:t>2</w:t>
        </w:r>
        <w:r>
          <w:rPr>
            <w:sz w:val="40"/>
            <w:szCs w:val="40"/>
          </w:rPr>
          <w:fldChar w:fldCharType="end"/>
        </w:r>
      </w:p>
    </w:sdtContent>
  </w:sdt>
  <w:p w14:paraId="18BD5C84" w14:textId="599FCDDD" w:rsidR="00B04ED8" w:rsidRDefault="000025D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96B34" wp14:editId="03612802">
          <wp:simplePos x="0" y="0"/>
          <wp:positionH relativeFrom="page">
            <wp:posOffset>-28575</wp:posOffset>
          </wp:positionH>
          <wp:positionV relativeFrom="paragraph">
            <wp:posOffset>310514</wp:posOffset>
          </wp:positionV>
          <wp:extent cx="7562850" cy="304165"/>
          <wp:effectExtent l="0" t="0" r="0" b="635"/>
          <wp:wrapNone/>
          <wp:docPr id="23494125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691502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578539" cy="304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25F6A" w14:textId="2AA1484F" w:rsidR="009C0737" w:rsidRPr="00AF5D70" w:rsidRDefault="00AF5D70" w:rsidP="00AF5D70">
    <w:r>
      <w:t xml:space="preserve">easyread.tech created these original illustrations. Please do not use these illustrations without permission. Visit </w:t>
    </w:r>
    <w:hyperlink r:id="rId1" w:history="1">
      <w:r w:rsidRPr="0061361E">
        <w:rPr>
          <w:rStyle w:val="Hyperlink"/>
        </w:rPr>
        <w:t>easyread.tech</w:t>
      </w:r>
    </w:hyperlink>
    <w:r>
      <w:t xml:space="preserve"> for more information.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B81FAA" w14:textId="77777777" w:rsidR="001D7320" w:rsidRDefault="001D7320" w:rsidP="00B04ED8">
      <w:pPr>
        <w:spacing w:after="0" w:line="240" w:lineRule="auto"/>
      </w:pPr>
      <w:r>
        <w:separator/>
      </w:r>
    </w:p>
  </w:footnote>
  <w:footnote w:type="continuationSeparator" w:id="0">
    <w:p w14:paraId="2D9E1D2F" w14:textId="77777777" w:rsidR="001D7320" w:rsidRDefault="001D7320" w:rsidP="00B04ED8">
      <w:pPr>
        <w:spacing w:after="0" w:line="240" w:lineRule="auto"/>
      </w:pPr>
      <w:r>
        <w:continuationSeparator/>
      </w:r>
    </w:p>
  </w:footnote>
  <w:footnote w:type="continuationNotice" w:id="1">
    <w:p w14:paraId="1115269E" w14:textId="77777777" w:rsidR="001D7320" w:rsidRDefault="001D73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5F8000D" w14:paraId="0BE8E457" w14:textId="77777777" w:rsidTr="75F8000D">
      <w:trPr>
        <w:trHeight w:val="300"/>
      </w:trPr>
      <w:tc>
        <w:tcPr>
          <w:tcW w:w="3005" w:type="dxa"/>
        </w:tcPr>
        <w:p w14:paraId="6BCE7314" w14:textId="3B1B78B7" w:rsidR="75F8000D" w:rsidRDefault="75F8000D" w:rsidP="75F8000D">
          <w:pPr>
            <w:pStyle w:val="Header"/>
            <w:ind w:left="-115"/>
          </w:pPr>
        </w:p>
      </w:tc>
      <w:tc>
        <w:tcPr>
          <w:tcW w:w="3005" w:type="dxa"/>
        </w:tcPr>
        <w:p w14:paraId="68D2FAB0" w14:textId="58F23D68" w:rsidR="75F8000D" w:rsidRDefault="75F8000D" w:rsidP="75F8000D">
          <w:pPr>
            <w:pStyle w:val="Header"/>
            <w:jc w:val="center"/>
          </w:pPr>
        </w:p>
      </w:tc>
      <w:tc>
        <w:tcPr>
          <w:tcW w:w="3005" w:type="dxa"/>
        </w:tcPr>
        <w:p w14:paraId="1C19F7C5" w14:textId="23F09133" w:rsidR="75F8000D" w:rsidRDefault="75F8000D" w:rsidP="75F8000D">
          <w:pPr>
            <w:pStyle w:val="Header"/>
            <w:ind w:right="-115"/>
            <w:jc w:val="right"/>
          </w:pPr>
        </w:p>
      </w:tc>
    </w:tr>
  </w:tbl>
  <w:p w14:paraId="46336529" w14:textId="21A6EF2C" w:rsidR="75F8000D" w:rsidRDefault="75F8000D" w:rsidP="75F800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828AD"/>
    <w:multiLevelType w:val="hybridMultilevel"/>
    <w:tmpl w:val="75720600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F46AB8"/>
    <w:multiLevelType w:val="hybridMultilevel"/>
    <w:tmpl w:val="6590E43C"/>
    <w:lvl w:ilvl="0" w:tplc="6DC0E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23094"/>
    <w:multiLevelType w:val="hybridMultilevel"/>
    <w:tmpl w:val="C85AD5B0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95FB1"/>
    <w:multiLevelType w:val="hybridMultilevel"/>
    <w:tmpl w:val="5DC25930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557119"/>
    <w:multiLevelType w:val="hybridMultilevel"/>
    <w:tmpl w:val="3392DC66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70DF8"/>
    <w:multiLevelType w:val="hybridMultilevel"/>
    <w:tmpl w:val="3C5294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5094B"/>
    <w:multiLevelType w:val="hybridMultilevel"/>
    <w:tmpl w:val="A2CE5316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06793"/>
    <w:multiLevelType w:val="hybridMultilevel"/>
    <w:tmpl w:val="EB70CC82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71719"/>
    <w:multiLevelType w:val="hybridMultilevel"/>
    <w:tmpl w:val="45EE509A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42017"/>
    <w:multiLevelType w:val="hybridMultilevel"/>
    <w:tmpl w:val="98C0AE14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7495C"/>
    <w:multiLevelType w:val="hybridMultilevel"/>
    <w:tmpl w:val="C3121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8268D"/>
    <w:multiLevelType w:val="hybridMultilevel"/>
    <w:tmpl w:val="4B1E288C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71A3E"/>
    <w:multiLevelType w:val="hybridMultilevel"/>
    <w:tmpl w:val="F41A3458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3D24C7F"/>
    <w:multiLevelType w:val="hybridMultilevel"/>
    <w:tmpl w:val="A2C007FA"/>
    <w:lvl w:ilvl="0" w:tplc="2E50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8A2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AA4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560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C8B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14C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ECE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E7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4C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23B5F"/>
    <w:multiLevelType w:val="hybridMultilevel"/>
    <w:tmpl w:val="5E6CDC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19797F"/>
    <w:multiLevelType w:val="hybridMultilevel"/>
    <w:tmpl w:val="62247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F0E66"/>
    <w:multiLevelType w:val="hybridMultilevel"/>
    <w:tmpl w:val="58F41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92932"/>
    <w:multiLevelType w:val="hybridMultilevel"/>
    <w:tmpl w:val="0066A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50660C"/>
    <w:multiLevelType w:val="hybridMultilevel"/>
    <w:tmpl w:val="FAC4C3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12"/>
  </w:num>
  <w:num w:numId="2" w16cid:durableId="1110932197">
    <w:abstractNumId w:val="19"/>
  </w:num>
  <w:num w:numId="3" w16cid:durableId="1143885024">
    <w:abstractNumId w:val="26"/>
  </w:num>
  <w:num w:numId="4" w16cid:durableId="1685938198">
    <w:abstractNumId w:val="24"/>
  </w:num>
  <w:num w:numId="5" w16cid:durableId="2051688351">
    <w:abstractNumId w:val="5"/>
  </w:num>
  <w:num w:numId="6" w16cid:durableId="2026251064">
    <w:abstractNumId w:val="1"/>
  </w:num>
  <w:num w:numId="7" w16cid:durableId="1694837826">
    <w:abstractNumId w:val="18"/>
  </w:num>
  <w:num w:numId="8" w16cid:durableId="2036540090">
    <w:abstractNumId w:val="16"/>
  </w:num>
  <w:num w:numId="9" w16cid:durableId="1611669999">
    <w:abstractNumId w:val="17"/>
  </w:num>
  <w:num w:numId="10" w16cid:durableId="1612055876">
    <w:abstractNumId w:val="4"/>
  </w:num>
  <w:num w:numId="11" w16cid:durableId="1132401782">
    <w:abstractNumId w:val="9"/>
  </w:num>
  <w:num w:numId="12" w16cid:durableId="1445150735">
    <w:abstractNumId w:val="11"/>
  </w:num>
  <w:num w:numId="13" w16cid:durableId="1161198925">
    <w:abstractNumId w:val="14"/>
  </w:num>
  <w:num w:numId="14" w16cid:durableId="1631132811">
    <w:abstractNumId w:val="8"/>
  </w:num>
  <w:num w:numId="15" w16cid:durableId="2092727244">
    <w:abstractNumId w:val="0"/>
  </w:num>
  <w:num w:numId="16" w16cid:durableId="92097354">
    <w:abstractNumId w:val="3"/>
  </w:num>
  <w:num w:numId="17" w16cid:durableId="1743526807">
    <w:abstractNumId w:val="2"/>
  </w:num>
  <w:num w:numId="18" w16cid:durableId="1502311826">
    <w:abstractNumId w:val="6"/>
  </w:num>
  <w:num w:numId="19" w16cid:durableId="194006372">
    <w:abstractNumId w:val="10"/>
  </w:num>
  <w:num w:numId="20" w16cid:durableId="930940803">
    <w:abstractNumId w:val="15"/>
  </w:num>
  <w:num w:numId="21" w16cid:durableId="1889562720">
    <w:abstractNumId w:val="13"/>
  </w:num>
  <w:num w:numId="22" w16cid:durableId="1472552158">
    <w:abstractNumId w:val="22"/>
  </w:num>
  <w:num w:numId="23" w16cid:durableId="1682396508">
    <w:abstractNumId w:val="20"/>
  </w:num>
  <w:num w:numId="24" w16cid:durableId="149565748">
    <w:abstractNumId w:val="21"/>
  </w:num>
  <w:num w:numId="25" w16cid:durableId="1212960402">
    <w:abstractNumId w:val="25"/>
  </w:num>
  <w:num w:numId="26" w16cid:durableId="1185559034">
    <w:abstractNumId w:val="23"/>
  </w:num>
  <w:num w:numId="27" w16cid:durableId="4039953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CF9"/>
    <w:rsid w:val="0000230B"/>
    <w:rsid w:val="000025DA"/>
    <w:rsid w:val="00005633"/>
    <w:rsid w:val="00005FE7"/>
    <w:rsid w:val="000073C3"/>
    <w:rsid w:val="000117F5"/>
    <w:rsid w:val="00026917"/>
    <w:rsid w:val="00046382"/>
    <w:rsid w:val="0005305A"/>
    <w:rsid w:val="00053758"/>
    <w:rsid w:val="0005510C"/>
    <w:rsid w:val="00057394"/>
    <w:rsid w:val="000621BB"/>
    <w:rsid w:val="00063B34"/>
    <w:rsid w:val="00071CE8"/>
    <w:rsid w:val="00072E42"/>
    <w:rsid w:val="00096647"/>
    <w:rsid w:val="000A2C72"/>
    <w:rsid w:val="000A7ACC"/>
    <w:rsid w:val="000B22B3"/>
    <w:rsid w:val="000B2AA6"/>
    <w:rsid w:val="000B5E88"/>
    <w:rsid w:val="000D21CE"/>
    <w:rsid w:val="000D3ED4"/>
    <w:rsid w:val="000D4D0F"/>
    <w:rsid w:val="000E0548"/>
    <w:rsid w:val="000E4BE0"/>
    <w:rsid w:val="000E7CC3"/>
    <w:rsid w:val="000F02A5"/>
    <w:rsid w:val="000F49F4"/>
    <w:rsid w:val="000F5619"/>
    <w:rsid w:val="000F6AC2"/>
    <w:rsid w:val="0010137E"/>
    <w:rsid w:val="001123AF"/>
    <w:rsid w:val="00120104"/>
    <w:rsid w:val="00124AF4"/>
    <w:rsid w:val="00130607"/>
    <w:rsid w:val="00140661"/>
    <w:rsid w:val="0014553C"/>
    <w:rsid w:val="001472DA"/>
    <w:rsid w:val="00160463"/>
    <w:rsid w:val="00165ED6"/>
    <w:rsid w:val="00166BB0"/>
    <w:rsid w:val="001746D0"/>
    <w:rsid w:val="00180168"/>
    <w:rsid w:val="00180DDC"/>
    <w:rsid w:val="0018390F"/>
    <w:rsid w:val="00183E6B"/>
    <w:rsid w:val="00185BAC"/>
    <w:rsid w:val="00185F65"/>
    <w:rsid w:val="0018618B"/>
    <w:rsid w:val="00190369"/>
    <w:rsid w:val="00190C14"/>
    <w:rsid w:val="00192D4A"/>
    <w:rsid w:val="00194F1E"/>
    <w:rsid w:val="001958D6"/>
    <w:rsid w:val="001A08F5"/>
    <w:rsid w:val="001B057F"/>
    <w:rsid w:val="001B5045"/>
    <w:rsid w:val="001B5334"/>
    <w:rsid w:val="001B636A"/>
    <w:rsid w:val="001B704D"/>
    <w:rsid w:val="001B7596"/>
    <w:rsid w:val="001C0E23"/>
    <w:rsid w:val="001D2516"/>
    <w:rsid w:val="001D3C24"/>
    <w:rsid w:val="001D7320"/>
    <w:rsid w:val="001E630D"/>
    <w:rsid w:val="001F0E97"/>
    <w:rsid w:val="001F37C0"/>
    <w:rsid w:val="001F5556"/>
    <w:rsid w:val="001F5D0B"/>
    <w:rsid w:val="001F5FAD"/>
    <w:rsid w:val="00204ACA"/>
    <w:rsid w:val="002058F2"/>
    <w:rsid w:val="002109C6"/>
    <w:rsid w:val="0021240C"/>
    <w:rsid w:val="002152A6"/>
    <w:rsid w:val="002322AA"/>
    <w:rsid w:val="002332C4"/>
    <w:rsid w:val="002410AC"/>
    <w:rsid w:val="002473AE"/>
    <w:rsid w:val="00251CB4"/>
    <w:rsid w:val="00261473"/>
    <w:rsid w:val="00262825"/>
    <w:rsid w:val="002630FB"/>
    <w:rsid w:val="00267CBA"/>
    <w:rsid w:val="00270667"/>
    <w:rsid w:val="00272888"/>
    <w:rsid w:val="00281F3A"/>
    <w:rsid w:val="00283D5A"/>
    <w:rsid w:val="00284DC9"/>
    <w:rsid w:val="002950E3"/>
    <w:rsid w:val="002A7B19"/>
    <w:rsid w:val="002B2D05"/>
    <w:rsid w:val="002C4CF6"/>
    <w:rsid w:val="002D1A62"/>
    <w:rsid w:val="002D24B2"/>
    <w:rsid w:val="002D5B19"/>
    <w:rsid w:val="002E061E"/>
    <w:rsid w:val="002E07FD"/>
    <w:rsid w:val="002E2D23"/>
    <w:rsid w:val="002E3762"/>
    <w:rsid w:val="002F4066"/>
    <w:rsid w:val="002F55D8"/>
    <w:rsid w:val="002F5F0B"/>
    <w:rsid w:val="00300E1F"/>
    <w:rsid w:val="00303EA8"/>
    <w:rsid w:val="00311300"/>
    <w:rsid w:val="003134E5"/>
    <w:rsid w:val="00313691"/>
    <w:rsid w:val="0033089C"/>
    <w:rsid w:val="00332946"/>
    <w:rsid w:val="00334CB6"/>
    <w:rsid w:val="00334FBE"/>
    <w:rsid w:val="00336318"/>
    <w:rsid w:val="00336C5E"/>
    <w:rsid w:val="0035085F"/>
    <w:rsid w:val="003544EB"/>
    <w:rsid w:val="00354A38"/>
    <w:rsid w:val="00362A5F"/>
    <w:rsid w:val="00366044"/>
    <w:rsid w:val="00366B5F"/>
    <w:rsid w:val="00384953"/>
    <w:rsid w:val="00384EAF"/>
    <w:rsid w:val="003851D7"/>
    <w:rsid w:val="003874DD"/>
    <w:rsid w:val="003A72AF"/>
    <w:rsid w:val="003B2BB8"/>
    <w:rsid w:val="003C4FFA"/>
    <w:rsid w:val="003D34FF"/>
    <w:rsid w:val="003D53EB"/>
    <w:rsid w:val="003E04CF"/>
    <w:rsid w:val="003E0E42"/>
    <w:rsid w:val="003F47E2"/>
    <w:rsid w:val="003F5C44"/>
    <w:rsid w:val="00400C7B"/>
    <w:rsid w:val="0040365E"/>
    <w:rsid w:val="0041146C"/>
    <w:rsid w:val="004139FD"/>
    <w:rsid w:val="004242CF"/>
    <w:rsid w:val="00427434"/>
    <w:rsid w:val="00446D04"/>
    <w:rsid w:val="00452C27"/>
    <w:rsid w:val="004532C5"/>
    <w:rsid w:val="00456951"/>
    <w:rsid w:val="00462668"/>
    <w:rsid w:val="00464593"/>
    <w:rsid w:val="00475090"/>
    <w:rsid w:val="00475116"/>
    <w:rsid w:val="0048116D"/>
    <w:rsid w:val="0048288E"/>
    <w:rsid w:val="00483453"/>
    <w:rsid w:val="0049080E"/>
    <w:rsid w:val="00492633"/>
    <w:rsid w:val="004A14F3"/>
    <w:rsid w:val="004B1945"/>
    <w:rsid w:val="004B54CA"/>
    <w:rsid w:val="004B5CE8"/>
    <w:rsid w:val="004C687C"/>
    <w:rsid w:val="004C6BCE"/>
    <w:rsid w:val="004D092D"/>
    <w:rsid w:val="004D163F"/>
    <w:rsid w:val="004E1049"/>
    <w:rsid w:val="004E49CE"/>
    <w:rsid w:val="004E5CBF"/>
    <w:rsid w:val="004E735D"/>
    <w:rsid w:val="004F2D0D"/>
    <w:rsid w:val="004F6A2C"/>
    <w:rsid w:val="00500226"/>
    <w:rsid w:val="00500767"/>
    <w:rsid w:val="00500D4A"/>
    <w:rsid w:val="00511E8C"/>
    <w:rsid w:val="00512C1B"/>
    <w:rsid w:val="0051587B"/>
    <w:rsid w:val="005415B1"/>
    <w:rsid w:val="00551A5E"/>
    <w:rsid w:val="005601E0"/>
    <w:rsid w:val="0057301A"/>
    <w:rsid w:val="00577477"/>
    <w:rsid w:val="005831E0"/>
    <w:rsid w:val="00584148"/>
    <w:rsid w:val="00586620"/>
    <w:rsid w:val="00587221"/>
    <w:rsid w:val="005A069C"/>
    <w:rsid w:val="005A0CAF"/>
    <w:rsid w:val="005B0C33"/>
    <w:rsid w:val="005B2AE4"/>
    <w:rsid w:val="005B2CA4"/>
    <w:rsid w:val="005B476B"/>
    <w:rsid w:val="005C09E3"/>
    <w:rsid w:val="005C3AA9"/>
    <w:rsid w:val="005C3B54"/>
    <w:rsid w:val="005D129C"/>
    <w:rsid w:val="005D56F1"/>
    <w:rsid w:val="005E20A6"/>
    <w:rsid w:val="005F1EBD"/>
    <w:rsid w:val="005F5A4B"/>
    <w:rsid w:val="005F75D0"/>
    <w:rsid w:val="006000F1"/>
    <w:rsid w:val="006077C0"/>
    <w:rsid w:val="00611C4B"/>
    <w:rsid w:val="006135C0"/>
    <w:rsid w:val="006195C2"/>
    <w:rsid w:val="0062103F"/>
    <w:rsid w:val="006213C6"/>
    <w:rsid w:val="00621FC5"/>
    <w:rsid w:val="006264F0"/>
    <w:rsid w:val="006333B8"/>
    <w:rsid w:val="00635EE2"/>
    <w:rsid w:val="00637B02"/>
    <w:rsid w:val="0064067F"/>
    <w:rsid w:val="0064388F"/>
    <w:rsid w:val="00646738"/>
    <w:rsid w:val="0065560D"/>
    <w:rsid w:val="00660B19"/>
    <w:rsid w:val="0066196C"/>
    <w:rsid w:val="00672044"/>
    <w:rsid w:val="006720FA"/>
    <w:rsid w:val="0067336F"/>
    <w:rsid w:val="00676071"/>
    <w:rsid w:val="006808EF"/>
    <w:rsid w:val="00682BDD"/>
    <w:rsid w:val="00683A84"/>
    <w:rsid w:val="006A06C1"/>
    <w:rsid w:val="006A1831"/>
    <w:rsid w:val="006A41A2"/>
    <w:rsid w:val="006A4CE7"/>
    <w:rsid w:val="006B6996"/>
    <w:rsid w:val="006C1E1A"/>
    <w:rsid w:val="006D1A87"/>
    <w:rsid w:val="006D260B"/>
    <w:rsid w:val="006D6277"/>
    <w:rsid w:val="006D7724"/>
    <w:rsid w:val="006F4A6C"/>
    <w:rsid w:val="006F573C"/>
    <w:rsid w:val="00710144"/>
    <w:rsid w:val="00711544"/>
    <w:rsid w:val="0071773E"/>
    <w:rsid w:val="007208DE"/>
    <w:rsid w:val="007214F0"/>
    <w:rsid w:val="00721EF2"/>
    <w:rsid w:val="007236A7"/>
    <w:rsid w:val="00725720"/>
    <w:rsid w:val="007308FE"/>
    <w:rsid w:val="007312F0"/>
    <w:rsid w:val="007344D7"/>
    <w:rsid w:val="0073772B"/>
    <w:rsid w:val="00740399"/>
    <w:rsid w:val="00741E18"/>
    <w:rsid w:val="007445C0"/>
    <w:rsid w:val="007467B6"/>
    <w:rsid w:val="007471FA"/>
    <w:rsid w:val="00747FF5"/>
    <w:rsid w:val="00750C6F"/>
    <w:rsid w:val="0075406B"/>
    <w:rsid w:val="007608F5"/>
    <w:rsid w:val="00762496"/>
    <w:rsid w:val="007639BA"/>
    <w:rsid w:val="00765167"/>
    <w:rsid w:val="0076728A"/>
    <w:rsid w:val="0077109F"/>
    <w:rsid w:val="00772E10"/>
    <w:rsid w:val="00773E6E"/>
    <w:rsid w:val="00783820"/>
    <w:rsid w:val="00785261"/>
    <w:rsid w:val="0079071A"/>
    <w:rsid w:val="00794154"/>
    <w:rsid w:val="00796F50"/>
    <w:rsid w:val="00797B6A"/>
    <w:rsid w:val="007A5C68"/>
    <w:rsid w:val="007A6780"/>
    <w:rsid w:val="007B0256"/>
    <w:rsid w:val="007B55D6"/>
    <w:rsid w:val="007C1A76"/>
    <w:rsid w:val="007C57E9"/>
    <w:rsid w:val="007C5DD2"/>
    <w:rsid w:val="007D0AAC"/>
    <w:rsid w:val="007D3AAD"/>
    <w:rsid w:val="007E689E"/>
    <w:rsid w:val="007F2135"/>
    <w:rsid w:val="007F3867"/>
    <w:rsid w:val="007F65EC"/>
    <w:rsid w:val="00803D73"/>
    <w:rsid w:val="0081369F"/>
    <w:rsid w:val="008216C9"/>
    <w:rsid w:val="00821EC7"/>
    <w:rsid w:val="00823871"/>
    <w:rsid w:val="00823A52"/>
    <w:rsid w:val="00825E4B"/>
    <w:rsid w:val="0083177B"/>
    <w:rsid w:val="0083471A"/>
    <w:rsid w:val="00837C40"/>
    <w:rsid w:val="00840033"/>
    <w:rsid w:val="008515B4"/>
    <w:rsid w:val="00860CB6"/>
    <w:rsid w:val="00864AF8"/>
    <w:rsid w:val="0086680E"/>
    <w:rsid w:val="00877757"/>
    <w:rsid w:val="008841A9"/>
    <w:rsid w:val="008841E5"/>
    <w:rsid w:val="008854D9"/>
    <w:rsid w:val="00896B31"/>
    <w:rsid w:val="008A0F4A"/>
    <w:rsid w:val="008A4A81"/>
    <w:rsid w:val="008B11F6"/>
    <w:rsid w:val="008B4C6C"/>
    <w:rsid w:val="008B69C8"/>
    <w:rsid w:val="008C2452"/>
    <w:rsid w:val="008C639F"/>
    <w:rsid w:val="008C66DD"/>
    <w:rsid w:val="008D3804"/>
    <w:rsid w:val="008D7E1B"/>
    <w:rsid w:val="008E4A67"/>
    <w:rsid w:val="008E5999"/>
    <w:rsid w:val="008E72C2"/>
    <w:rsid w:val="008F123E"/>
    <w:rsid w:val="008F23BF"/>
    <w:rsid w:val="008F642C"/>
    <w:rsid w:val="008F6D06"/>
    <w:rsid w:val="00904F11"/>
    <w:rsid w:val="00910770"/>
    <w:rsid w:val="009225F0"/>
    <w:rsid w:val="009238DA"/>
    <w:rsid w:val="009252CA"/>
    <w:rsid w:val="00926492"/>
    <w:rsid w:val="00926BD5"/>
    <w:rsid w:val="0093130D"/>
    <w:rsid w:val="009319C3"/>
    <w:rsid w:val="0093462C"/>
    <w:rsid w:val="00937C62"/>
    <w:rsid w:val="00941B30"/>
    <w:rsid w:val="00943F5B"/>
    <w:rsid w:val="00952BBB"/>
    <w:rsid w:val="00953795"/>
    <w:rsid w:val="00957DF2"/>
    <w:rsid w:val="009631C5"/>
    <w:rsid w:val="0097389B"/>
    <w:rsid w:val="00974189"/>
    <w:rsid w:val="00976AB5"/>
    <w:rsid w:val="00977E27"/>
    <w:rsid w:val="0098122F"/>
    <w:rsid w:val="00983888"/>
    <w:rsid w:val="00985917"/>
    <w:rsid w:val="009903D2"/>
    <w:rsid w:val="00990B40"/>
    <w:rsid w:val="009913CA"/>
    <w:rsid w:val="0099180B"/>
    <w:rsid w:val="00991D35"/>
    <w:rsid w:val="00995415"/>
    <w:rsid w:val="00996E57"/>
    <w:rsid w:val="009A1BB4"/>
    <w:rsid w:val="009A2C9F"/>
    <w:rsid w:val="009A5203"/>
    <w:rsid w:val="009A5536"/>
    <w:rsid w:val="009C0737"/>
    <w:rsid w:val="009C2FE8"/>
    <w:rsid w:val="009C6C28"/>
    <w:rsid w:val="009D0D5B"/>
    <w:rsid w:val="009D4990"/>
    <w:rsid w:val="009D6430"/>
    <w:rsid w:val="009E2568"/>
    <w:rsid w:val="009F00EF"/>
    <w:rsid w:val="009F2435"/>
    <w:rsid w:val="00A04C27"/>
    <w:rsid w:val="00A05CC8"/>
    <w:rsid w:val="00A22D8B"/>
    <w:rsid w:val="00A242AB"/>
    <w:rsid w:val="00A25904"/>
    <w:rsid w:val="00A30836"/>
    <w:rsid w:val="00A30DE3"/>
    <w:rsid w:val="00A4471E"/>
    <w:rsid w:val="00A47936"/>
    <w:rsid w:val="00A5031E"/>
    <w:rsid w:val="00A50C35"/>
    <w:rsid w:val="00A554FE"/>
    <w:rsid w:val="00A56905"/>
    <w:rsid w:val="00A575A2"/>
    <w:rsid w:val="00A71341"/>
    <w:rsid w:val="00A73869"/>
    <w:rsid w:val="00A825C6"/>
    <w:rsid w:val="00A841C0"/>
    <w:rsid w:val="00A867ED"/>
    <w:rsid w:val="00A94431"/>
    <w:rsid w:val="00A9473A"/>
    <w:rsid w:val="00A95374"/>
    <w:rsid w:val="00A96453"/>
    <w:rsid w:val="00AA008C"/>
    <w:rsid w:val="00AA599F"/>
    <w:rsid w:val="00AA69C9"/>
    <w:rsid w:val="00AB1559"/>
    <w:rsid w:val="00AB6BD3"/>
    <w:rsid w:val="00AB7862"/>
    <w:rsid w:val="00AC247A"/>
    <w:rsid w:val="00AC5928"/>
    <w:rsid w:val="00AC5940"/>
    <w:rsid w:val="00AC7702"/>
    <w:rsid w:val="00AD54FE"/>
    <w:rsid w:val="00AE159E"/>
    <w:rsid w:val="00AF5D70"/>
    <w:rsid w:val="00B01C8B"/>
    <w:rsid w:val="00B04ED8"/>
    <w:rsid w:val="00B10CD8"/>
    <w:rsid w:val="00B15FE4"/>
    <w:rsid w:val="00B26E2D"/>
    <w:rsid w:val="00B31BF8"/>
    <w:rsid w:val="00B32EC2"/>
    <w:rsid w:val="00B4125F"/>
    <w:rsid w:val="00B41A19"/>
    <w:rsid w:val="00B4661B"/>
    <w:rsid w:val="00B55C60"/>
    <w:rsid w:val="00B6039A"/>
    <w:rsid w:val="00B64598"/>
    <w:rsid w:val="00B67422"/>
    <w:rsid w:val="00B73149"/>
    <w:rsid w:val="00B7373E"/>
    <w:rsid w:val="00B75C3E"/>
    <w:rsid w:val="00B76708"/>
    <w:rsid w:val="00B77C83"/>
    <w:rsid w:val="00B82105"/>
    <w:rsid w:val="00B8605B"/>
    <w:rsid w:val="00B90D1A"/>
    <w:rsid w:val="00B91E3E"/>
    <w:rsid w:val="00B96A2B"/>
    <w:rsid w:val="00BA2DB9"/>
    <w:rsid w:val="00BA5F52"/>
    <w:rsid w:val="00BC1011"/>
    <w:rsid w:val="00BC4E53"/>
    <w:rsid w:val="00BC527A"/>
    <w:rsid w:val="00BD5021"/>
    <w:rsid w:val="00BE105D"/>
    <w:rsid w:val="00BE3F9C"/>
    <w:rsid w:val="00BE7148"/>
    <w:rsid w:val="00BF4A13"/>
    <w:rsid w:val="00BF7F97"/>
    <w:rsid w:val="00C0110F"/>
    <w:rsid w:val="00C027AE"/>
    <w:rsid w:val="00C23C15"/>
    <w:rsid w:val="00C27CF2"/>
    <w:rsid w:val="00C31042"/>
    <w:rsid w:val="00C37578"/>
    <w:rsid w:val="00C40079"/>
    <w:rsid w:val="00C4674B"/>
    <w:rsid w:val="00C5065D"/>
    <w:rsid w:val="00C64BAB"/>
    <w:rsid w:val="00C73C3D"/>
    <w:rsid w:val="00C76DE3"/>
    <w:rsid w:val="00C82243"/>
    <w:rsid w:val="00C84DD7"/>
    <w:rsid w:val="00C8726C"/>
    <w:rsid w:val="00C91023"/>
    <w:rsid w:val="00C9499D"/>
    <w:rsid w:val="00C975C2"/>
    <w:rsid w:val="00CA7D34"/>
    <w:rsid w:val="00CB45CC"/>
    <w:rsid w:val="00CB5863"/>
    <w:rsid w:val="00CB6266"/>
    <w:rsid w:val="00CC3594"/>
    <w:rsid w:val="00CC51EE"/>
    <w:rsid w:val="00CD2ACE"/>
    <w:rsid w:val="00CF484D"/>
    <w:rsid w:val="00CF49F2"/>
    <w:rsid w:val="00CF730C"/>
    <w:rsid w:val="00D017CD"/>
    <w:rsid w:val="00D0657B"/>
    <w:rsid w:val="00D174BA"/>
    <w:rsid w:val="00D20540"/>
    <w:rsid w:val="00D23FDF"/>
    <w:rsid w:val="00D24892"/>
    <w:rsid w:val="00D262CD"/>
    <w:rsid w:val="00D2761D"/>
    <w:rsid w:val="00D36847"/>
    <w:rsid w:val="00D4344A"/>
    <w:rsid w:val="00D44988"/>
    <w:rsid w:val="00D50ACF"/>
    <w:rsid w:val="00D51640"/>
    <w:rsid w:val="00D5756A"/>
    <w:rsid w:val="00D60ABA"/>
    <w:rsid w:val="00D64247"/>
    <w:rsid w:val="00D65D5C"/>
    <w:rsid w:val="00D662A2"/>
    <w:rsid w:val="00D70519"/>
    <w:rsid w:val="00D74CD7"/>
    <w:rsid w:val="00D75B98"/>
    <w:rsid w:val="00D81545"/>
    <w:rsid w:val="00D83ABC"/>
    <w:rsid w:val="00D84878"/>
    <w:rsid w:val="00D9293A"/>
    <w:rsid w:val="00D94BBF"/>
    <w:rsid w:val="00DA243A"/>
    <w:rsid w:val="00DA47D9"/>
    <w:rsid w:val="00DA4921"/>
    <w:rsid w:val="00DA496D"/>
    <w:rsid w:val="00DA7E62"/>
    <w:rsid w:val="00DB2A99"/>
    <w:rsid w:val="00DB5D80"/>
    <w:rsid w:val="00DC29A4"/>
    <w:rsid w:val="00DC4D1D"/>
    <w:rsid w:val="00DC5151"/>
    <w:rsid w:val="00DC7E6F"/>
    <w:rsid w:val="00DC7F8C"/>
    <w:rsid w:val="00DF16BC"/>
    <w:rsid w:val="00DF3B05"/>
    <w:rsid w:val="00DF6FD7"/>
    <w:rsid w:val="00E1438C"/>
    <w:rsid w:val="00E14770"/>
    <w:rsid w:val="00E14BAA"/>
    <w:rsid w:val="00E273E4"/>
    <w:rsid w:val="00E37D09"/>
    <w:rsid w:val="00E37D33"/>
    <w:rsid w:val="00E41BFA"/>
    <w:rsid w:val="00E44DDF"/>
    <w:rsid w:val="00E4562C"/>
    <w:rsid w:val="00E46C3A"/>
    <w:rsid w:val="00E47462"/>
    <w:rsid w:val="00E50CA2"/>
    <w:rsid w:val="00E51C8A"/>
    <w:rsid w:val="00E60955"/>
    <w:rsid w:val="00E62246"/>
    <w:rsid w:val="00E71637"/>
    <w:rsid w:val="00E71C92"/>
    <w:rsid w:val="00E736FE"/>
    <w:rsid w:val="00E80F43"/>
    <w:rsid w:val="00E93924"/>
    <w:rsid w:val="00E95D8E"/>
    <w:rsid w:val="00EA5A33"/>
    <w:rsid w:val="00EA610F"/>
    <w:rsid w:val="00EB2E1E"/>
    <w:rsid w:val="00EB510F"/>
    <w:rsid w:val="00EB64A4"/>
    <w:rsid w:val="00EB6D6F"/>
    <w:rsid w:val="00EC05A7"/>
    <w:rsid w:val="00EC226B"/>
    <w:rsid w:val="00ED4B2E"/>
    <w:rsid w:val="00ED7273"/>
    <w:rsid w:val="00ED7364"/>
    <w:rsid w:val="00EE21EC"/>
    <w:rsid w:val="00EE2D20"/>
    <w:rsid w:val="00EE71FB"/>
    <w:rsid w:val="00EF1C40"/>
    <w:rsid w:val="00EF2795"/>
    <w:rsid w:val="00EF4219"/>
    <w:rsid w:val="00EF5141"/>
    <w:rsid w:val="00EF7B9F"/>
    <w:rsid w:val="00F016BF"/>
    <w:rsid w:val="00F02D15"/>
    <w:rsid w:val="00F075C6"/>
    <w:rsid w:val="00F10BDC"/>
    <w:rsid w:val="00F16105"/>
    <w:rsid w:val="00F212D6"/>
    <w:rsid w:val="00F25146"/>
    <w:rsid w:val="00F2612A"/>
    <w:rsid w:val="00F274B1"/>
    <w:rsid w:val="00F30911"/>
    <w:rsid w:val="00F30AFE"/>
    <w:rsid w:val="00F31743"/>
    <w:rsid w:val="00F3303F"/>
    <w:rsid w:val="00F35A86"/>
    <w:rsid w:val="00F405F3"/>
    <w:rsid w:val="00F40E78"/>
    <w:rsid w:val="00F44D68"/>
    <w:rsid w:val="00F47CE2"/>
    <w:rsid w:val="00F547B5"/>
    <w:rsid w:val="00F55E11"/>
    <w:rsid w:val="00F573A4"/>
    <w:rsid w:val="00F625AE"/>
    <w:rsid w:val="00F669E7"/>
    <w:rsid w:val="00F67D73"/>
    <w:rsid w:val="00F74851"/>
    <w:rsid w:val="00F74A95"/>
    <w:rsid w:val="00F779C1"/>
    <w:rsid w:val="00F81B8F"/>
    <w:rsid w:val="00F8422C"/>
    <w:rsid w:val="00F85ABF"/>
    <w:rsid w:val="00F90C5E"/>
    <w:rsid w:val="00F92626"/>
    <w:rsid w:val="00F94903"/>
    <w:rsid w:val="00F97FF7"/>
    <w:rsid w:val="00FA0DAA"/>
    <w:rsid w:val="00FA2B58"/>
    <w:rsid w:val="00FC5A0E"/>
    <w:rsid w:val="00FC684C"/>
    <w:rsid w:val="00FC77DD"/>
    <w:rsid w:val="00FD182E"/>
    <w:rsid w:val="00FD6157"/>
    <w:rsid w:val="00FD7871"/>
    <w:rsid w:val="00FD7A0C"/>
    <w:rsid w:val="00FE0DCC"/>
    <w:rsid w:val="00FF1B2C"/>
    <w:rsid w:val="00FF21EE"/>
    <w:rsid w:val="00FF2F87"/>
    <w:rsid w:val="00FF37D3"/>
    <w:rsid w:val="00FF667F"/>
    <w:rsid w:val="00FF77FD"/>
    <w:rsid w:val="01402CB9"/>
    <w:rsid w:val="02D12B89"/>
    <w:rsid w:val="04FACE28"/>
    <w:rsid w:val="05E32706"/>
    <w:rsid w:val="067653D2"/>
    <w:rsid w:val="0708E365"/>
    <w:rsid w:val="078621CB"/>
    <w:rsid w:val="07CF99E9"/>
    <w:rsid w:val="08410ECC"/>
    <w:rsid w:val="09041C93"/>
    <w:rsid w:val="0A7793B5"/>
    <w:rsid w:val="0C67E9D4"/>
    <w:rsid w:val="0CD2ECF6"/>
    <w:rsid w:val="0E8EC87F"/>
    <w:rsid w:val="11D5AD88"/>
    <w:rsid w:val="127D4E42"/>
    <w:rsid w:val="13AF6520"/>
    <w:rsid w:val="1572A50B"/>
    <w:rsid w:val="15A3F1C8"/>
    <w:rsid w:val="16035B93"/>
    <w:rsid w:val="169371EB"/>
    <w:rsid w:val="170DADD7"/>
    <w:rsid w:val="184AC4D5"/>
    <w:rsid w:val="18D06F7F"/>
    <w:rsid w:val="1920BC82"/>
    <w:rsid w:val="1BCDAB18"/>
    <w:rsid w:val="1D4B7FD8"/>
    <w:rsid w:val="1D6407BC"/>
    <w:rsid w:val="1E54A392"/>
    <w:rsid w:val="1E92AD25"/>
    <w:rsid w:val="21C16F25"/>
    <w:rsid w:val="222DC55A"/>
    <w:rsid w:val="22BA29AB"/>
    <w:rsid w:val="24983633"/>
    <w:rsid w:val="25678C55"/>
    <w:rsid w:val="25D0239C"/>
    <w:rsid w:val="262E937B"/>
    <w:rsid w:val="264F420F"/>
    <w:rsid w:val="26D6D11C"/>
    <w:rsid w:val="273E79B2"/>
    <w:rsid w:val="2768CE46"/>
    <w:rsid w:val="2BA85D51"/>
    <w:rsid w:val="2C693818"/>
    <w:rsid w:val="2CFB4C92"/>
    <w:rsid w:val="2E6F3363"/>
    <w:rsid w:val="2E9F1484"/>
    <w:rsid w:val="3070120D"/>
    <w:rsid w:val="308541EC"/>
    <w:rsid w:val="3107D04B"/>
    <w:rsid w:val="320091C8"/>
    <w:rsid w:val="33192382"/>
    <w:rsid w:val="36B9210F"/>
    <w:rsid w:val="36BEE4B7"/>
    <w:rsid w:val="378B4FA1"/>
    <w:rsid w:val="392E19C0"/>
    <w:rsid w:val="3A1F1DAB"/>
    <w:rsid w:val="3BBB04D1"/>
    <w:rsid w:val="3C1988A1"/>
    <w:rsid w:val="3C6D1FE0"/>
    <w:rsid w:val="3CFA004A"/>
    <w:rsid w:val="3D580044"/>
    <w:rsid w:val="3F785575"/>
    <w:rsid w:val="40577096"/>
    <w:rsid w:val="4081924D"/>
    <w:rsid w:val="429B23AF"/>
    <w:rsid w:val="43A42658"/>
    <w:rsid w:val="43D363DB"/>
    <w:rsid w:val="43E127A5"/>
    <w:rsid w:val="4695065C"/>
    <w:rsid w:val="46BBB276"/>
    <w:rsid w:val="492A140E"/>
    <w:rsid w:val="4EC19E53"/>
    <w:rsid w:val="50530538"/>
    <w:rsid w:val="54A5EF34"/>
    <w:rsid w:val="58713428"/>
    <w:rsid w:val="58D2743D"/>
    <w:rsid w:val="58EDF85B"/>
    <w:rsid w:val="5982BC4B"/>
    <w:rsid w:val="5C834F03"/>
    <w:rsid w:val="5D486608"/>
    <w:rsid w:val="5D94AB48"/>
    <w:rsid w:val="5DCE88AD"/>
    <w:rsid w:val="5E1ED0D4"/>
    <w:rsid w:val="5E7522C9"/>
    <w:rsid w:val="606A3292"/>
    <w:rsid w:val="62D05322"/>
    <w:rsid w:val="63558851"/>
    <w:rsid w:val="63977B7C"/>
    <w:rsid w:val="6492AC11"/>
    <w:rsid w:val="659D2656"/>
    <w:rsid w:val="66456B45"/>
    <w:rsid w:val="6709D338"/>
    <w:rsid w:val="6A5404E7"/>
    <w:rsid w:val="6AD30C02"/>
    <w:rsid w:val="6AE64359"/>
    <w:rsid w:val="6B3B60CC"/>
    <w:rsid w:val="6BF66FF9"/>
    <w:rsid w:val="6C872F10"/>
    <w:rsid w:val="6D59A06A"/>
    <w:rsid w:val="6F3DE724"/>
    <w:rsid w:val="6FA3A28A"/>
    <w:rsid w:val="6FD5BDDE"/>
    <w:rsid w:val="704A3086"/>
    <w:rsid w:val="70788E91"/>
    <w:rsid w:val="7227D58E"/>
    <w:rsid w:val="724D29E6"/>
    <w:rsid w:val="72ECC70C"/>
    <w:rsid w:val="73A100B9"/>
    <w:rsid w:val="75B263AC"/>
    <w:rsid w:val="75F8000D"/>
    <w:rsid w:val="76F13BEA"/>
    <w:rsid w:val="7732F684"/>
    <w:rsid w:val="7778AFD9"/>
    <w:rsid w:val="77CBB1A7"/>
    <w:rsid w:val="77E7003C"/>
    <w:rsid w:val="79BC39E9"/>
    <w:rsid w:val="7AC34ECD"/>
    <w:rsid w:val="7BD1E98C"/>
    <w:rsid w:val="7D5CDF47"/>
    <w:rsid w:val="7D728965"/>
    <w:rsid w:val="7E3E7C51"/>
    <w:rsid w:val="7E8C6866"/>
    <w:rsid w:val="7EEC1294"/>
    <w:rsid w:val="7FA0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66E7A57D-93CD-4272-B251-493808DE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427434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7B55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www.ndda.gov.au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svg"/><Relationship Id="rId1" Type="http://schemas.openxmlformats.org/officeDocument/2006/relationships/image" Target="media/image4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asyread.te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6" ma:contentTypeDescription="Create a new document." ma:contentTypeScope="" ma:versionID="0b39694a87581242b443dbfa357bae0e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c3fa8931d11336246829bb07d563a4f0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8DEF14-78B2-4AC5-BDD4-A04944615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506</Words>
  <Characters>2511</Characters>
  <Application>Microsoft Office Word</Application>
  <DocSecurity>0</DocSecurity>
  <Lines>292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SARTORI, Nicole</dc:creator>
  <cp:keywords>Measuring disability in the National Disability Data Asset [SEC=OFFICIAL]</cp:keywords>
  <dc:description/>
  <cp:lastModifiedBy>PULS, Joy</cp:lastModifiedBy>
  <cp:revision>2</cp:revision>
  <cp:lastPrinted>2024-11-22T18:42:00Z</cp:lastPrinted>
  <dcterms:created xsi:type="dcterms:W3CDTF">2024-12-11T02:11:00Z</dcterms:created>
  <dcterms:modified xsi:type="dcterms:W3CDTF">2024-12-11T02:11:00Z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2024-10-02T23:55:56Z</vt:lpwstr>
  </property>
  <property fmtid="{D5CDD505-2E9C-101B-9397-08002B2CF9AE}" pid="11" name="PM_Markers">
    <vt:lpwstr/>
  </property>
  <property fmtid="{D5CDD505-2E9C-101B-9397-08002B2CF9AE}" pid="12" name="MSIP_Label_eb34d90b-fc41-464d-af60-f74d721d0790_SiteId">
    <vt:lpwstr>61e36dd1-ca6e-4d61-aa0a-2b4eb88317a3</vt:lpwstr>
  </property>
  <property fmtid="{D5CDD505-2E9C-101B-9397-08002B2CF9AE}" pid="13" name="MSIP_Label_eb34d90b-fc41-464d-af60-f74d721d0790_ContentBits">
    <vt:lpwstr>0</vt:lpwstr>
  </property>
  <property fmtid="{D5CDD505-2E9C-101B-9397-08002B2CF9AE}" pid="14" name="MSIP_Label_eb34d90b-fc41-464d-af60-f74d721d0790_Enabled">
    <vt:lpwstr>true</vt:lpwstr>
  </property>
  <property fmtid="{D5CDD505-2E9C-101B-9397-08002B2CF9AE}" pid="15" name="PM_ProtectiveMarkingImage_Footer">
    <vt:lpwstr>C:\Program Files (x86)\Common Files\janusNET Shared\janusSEAL\Images\DocumentSlashBlue.png</vt:lpwstr>
  </property>
  <property fmtid="{D5CDD505-2E9C-101B-9397-08002B2CF9AE}" pid="16" name="MSIP_Label_eb34d90b-fc41-464d-af60-f74d721d0790_SetDate">
    <vt:lpwstr>2024-10-02T23:55:56Z</vt:lpwstr>
  </property>
  <property fmtid="{D5CDD505-2E9C-101B-9397-08002B2CF9AE}" pid="17" name="MSIP_Label_eb34d90b-fc41-464d-af60-f74d721d0790_Method">
    <vt:lpwstr>Privileged</vt:lpwstr>
  </property>
  <property fmtid="{D5CDD505-2E9C-101B-9397-08002B2CF9AE}" pid="18" name="PM_InsertionValue">
    <vt:lpwstr>OFFICIAL</vt:lpwstr>
  </property>
  <property fmtid="{D5CDD505-2E9C-101B-9397-08002B2CF9AE}" pid="19" name="PM_Originator_Hash_SHA1">
    <vt:lpwstr>2C748E18795B0557FF637A0CC3A3AD35CC95B122</vt:lpwstr>
  </property>
  <property fmtid="{D5CDD505-2E9C-101B-9397-08002B2CF9AE}" pid="20" name="PM_DisplayValueSecClassificationWithQualifier">
    <vt:lpwstr>OFFICIAL</vt:lpwstr>
  </property>
  <property fmtid="{D5CDD505-2E9C-101B-9397-08002B2CF9AE}" pid="21" name="PM_Originating_FileId">
    <vt:lpwstr>21A819A7B4EB4446B12AA4675FCD3A07</vt:lpwstr>
  </property>
  <property fmtid="{D5CDD505-2E9C-101B-9397-08002B2CF9AE}" pid="22" name="PM_ProtectiveMarkingValue_Footer">
    <vt:lpwstr>OFFICIAL</vt:lpwstr>
  </property>
  <property fmtid="{D5CDD505-2E9C-101B-9397-08002B2CF9AE}" pid="23" name="PM_ProtectiveMarkingImage_Header">
    <vt:lpwstr>C:\Program Files (x86)\Common Files\janusNET Shared\janusSEAL\Images\DocumentSlashBlue.png</vt:lpwstr>
  </property>
  <property fmtid="{D5CDD505-2E9C-101B-9397-08002B2CF9AE}" pid="24" name="PM_Display">
    <vt:lpwstr>OFFICIAL</vt:lpwstr>
  </property>
  <property fmtid="{D5CDD505-2E9C-101B-9397-08002B2CF9AE}" pid="25" name="PM_OriginatorUserAccountName_SHA256">
    <vt:lpwstr>5D29DC85CDA736951EB0115B9F234C83A8F29F9EB4140E87590980C5DF8237CE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Uuid">
    <vt:lpwstr>v=2022.2;d=gov.au;g=46DD6D7C-8107-577B-BC6E-F348953B2E44</vt:lpwstr>
  </property>
  <property fmtid="{D5CDD505-2E9C-101B-9397-08002B2CF9AE}" pid="28" name="PM_Hash_Version">
    <vt:lpwstr>2022.1</vt:lpwstr>
  </property>
  <property fmtid="{D5CDD505-2E9C-101B-9397-08002B2CF9AE}" pid="29" name="PM_SecurityClassification_Prev">
    <vt:lpwstr>OFFICIAL</vt:lpwstr>
  </property>
  <property fmtid="{D5CDD505-2E9C-101B-9397-08002B2CF9AE}" pid="30" name="PM_Qualifier_Prev">
    <vt:lpwstr/>
  </property>
  <property fmtid="{D5CDD505-2E9C-101B-9397-08002B2CF9AE}" pid="31" name="ContentTypeId">
    <vt:lpwstr>0x010100B8CA53362238054099EB9A2AFC83C1B9</vt:lpwstr>
  </property>
  <property fmtid="{D5CDD505-2E9C-101B-9397-08002B2CF9AE}" pid="32" name="MediaServiceImageTags">
    <vt:lpwstr/>
  </property>
  <property fmtid="{D5CDD505-2E9C-101B-9397-08002B2CF9AE}" pid="33" name="PMHMAC">
    <vt:lpwstr>v=2022.1;a=SHA256;h=A0930251C19DACA8A65C2C54E6FDD30CD7A0D32098B47B546B96655E10C59136</vt:lpwstr>
  </property>
  <property fmtid="{D5CDD505-2E9C-101B-9397-08002B2CF9AE}" pid="34" name="MSIP_Label_eb34d90b-fc41-464d-af60-f74d721d0790_ActionId">
    <vt:lpwstr>9025193bdfe14b9e9aadcb7b1e037dcf</vt:lpwstr>
  </property>
  <property fmtid="{D5CDD505-2E9C-101B-9397-08002B2CF9AE}" pid="35" name="PM_Hash_Salt_Prev">
    <vt:lpwstr>A9F6AE9FF8FF5B803AD1A28C99BEACC6</vt:lpwstr>
  </property>
  <property fmtid="{D5CDD505-2E9C-101B-9397-08002B2CF9AE}" pid="36" name="PM_Hash_Salt">
    <vt:lpwstr>3D87F99EAFCCC3DF44C7195C362B9D1B</vt:lpwstr>
  </property>
  <property fmtid="{D5CDD505-2E9C-101B-9397-08002B2CF9AE}" pid="37" name="PM_Hash_SHA1">
    <vt:lpwstr>D6662D5152EFA9190F38674CD85F8F2FD61D548B</vt:lpwstr>
  </property>
</Properties>
</file>